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c58b" w14:textId="f03c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25 декабря 2013 года № 18-2 "О бюджете Тарбагатайского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июля 2014 года № 21-5. Зарегистрировано Департаментом юстиции Восточно-Казахстанской области 05 августа 2014 года № 3440. Утратило силу в связи с истечением срока действия (письмо аппарата Тарбагатайского районного маслихата Восточно-Казахстанской области от 15 декабря 2014 года № 132)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Тарбагатайского районного маслихата Восточно-Казахстанской области от 15.12.2014 № 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3398)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бюджете Тарбагатайского района на 2014-2016 годы» от 25 декабря 2013 года № 18-2 (зарегистрировано в Реестре государственной регистрации нормативных правовых актов за номером 3144, опубликовано в газете «Тарбагатай» от 23 января 2014 года № 8-9, от 25 января 2014 года № 10-11 и от 30 января 2013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6 579 315,0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603 588,0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30 000,0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5 940 125,0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6 558 061,9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62 616,0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62 616,0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30 492,0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41 362,9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2014 год предусмотрены целевые трансферты из областного бюджета в сумме – 1 107 320,0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Бузаубаев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"22"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18-2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347"/>
        <w:gridCol w:w="519"/>
        <w:gridCol w:w="386"/>
        <w:gridCol w:w="1092"/>
        <w:gridCol w:w="17"/>
        <w:gridCol w:w="1110"/>
        <w:gridCol w:w="2482"/>
        <w:gridCol w:w="2526"/>
        <w:gridCol w:w="3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6 558 061,9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"22"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18-2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Тугылского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Тугылского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Тугылского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Ыргызбайского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Ыргызбайского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Тугылского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Ыргызбайского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"22"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18-2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50"/>
        <w:gridCol w:w="1150"/>
        <w:gridCol w:w="5189"/>
        <w:gridCol w:w="3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"22"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18-2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18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"22"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18-2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727"/>
        <w:gridCol w:w="3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"22"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"25"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18-2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