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0041" w14:textId="2470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Тарбагатайского районного маслихата от 25 декабря 2013 года № 18-2 "О бюджете Тарбагатайского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19 апреля 2014 года № 20-2. Зарегистрировано Департаментом юстиции Восточно-Казахстанской области 25 апреля 2014 года № 3261. Утратило силу в связи с истечением срока действия (письмо аппарата Тарбагатайского районного маслихата Восточно-Казахстанской области от 15 декабря 2014 года № 132)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Тарбагатайского районного маслихата Восточно-Казахстанской области от 15.12.2014 № 132).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апреля 2014 года № 19/216-V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13 декабря 2013 года № 17/188-V «Об областном бюджете на 2014-2016 годы» (зарегистрировано в Реестре государственной регистрации нормативных правовых актов за номером 3240)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«О бюджете Тарбагатайского района на 2014-2016 годы» от 25 декабря 2013 года № 18-2 (зарегистрировано в Реестре государственной регистрации нормативных правовых актов за номером 3144, опубликовано в газете «Тарбагатай» от 23 января 2014 года № 8-9, от 25 января 2014 года № 10-11 и от 30 января 2013 года № 12)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6 494 811,0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603 588,0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5 602,0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30 000,0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5 855 621,0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6 467 307,9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25 226,0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30 492,0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5 266,0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68 866,0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68 866,0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- 25 226,0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25 226,0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30 492,0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5 266,0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41 362,9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«Учесть, что в районном бюджете на 2014 год предусмотрены целевые трансферты из областного бюджета в сумме – 1 100 357,0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– 165 648,0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Боранжанов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Магжаев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" 19 " апреля 2014 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Тарбагатайского районного 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"25" декабря 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18-2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209"/>
        <w:gridCol w:w="424"/>
        <w:gridCol w:w="595"/>
        <w:gridCol w:w="424"/>
        <w:gridCol w:w="595"/>
        <w:gridCol w:w="2867"/>
        <w:gridCol w:w="3734"/>
        <w:gridCol w:w="339"/>
        <w:gridCol w:w="244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6 494 811,0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актовов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5 855 621,0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5 855 621,0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5 855 621,0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6 467 307,9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535 608,1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387 923,1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3 867 955,0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" 19 " апреля 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20-2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"25" декабря 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18-2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сельского округа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655"/>
        <w:gridCol w:w="1382"/>
        <w:gridCol w:w="1382"/>
        <w:gridCol w:w="4662"/>
        <w:gridCol w:w="32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" 19 " апреля 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20-2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"25" декабря 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18-2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выделенных из бюджета на развитие и направленных на реализацию бюджетных инвестиционных проектов (программ) Тарбагатайского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846"/>
        <w:gridCol w:w="1150"/>
        <w:gridCol w:w="1150"/>
        <w:gridCol w:w="5189"/>
        <w:gridCol w:w="3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программы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" 19 " апреля 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20-2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"25" декабря 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18-2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4118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" 19 " апреля 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20-2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"25" декабря 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18-2</w:t>
            </w:r>
          </w:p>
          <w:bookmarkEnd w:id="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1225"/>
        <w:gridCol w:w="1225"/>
        <w:gridCol w:w="4727"/>
        <w:gridCol w:w="33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" 19 " апреля 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№ 20-2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"25" декабря 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18-2</w:t>
            </w:r>
          </w:p>
          <w:bookmarkEnd w:id="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свободного остатка бюджетных средств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6"/>
        <w:gridCol w:w="1468"/>
        <w:gridCol w:w="1469"/>
        <w:gridCol w:w="4572"/>
        <w:gridCol w:w="3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