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4f81" w14:textId="29d4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12 декабря 2014 года № 2775. Зарегистрировано Департаментом юстиции Восточно-Казахстанской области 30 декабря 2014 года № 3603. Утратило силу - постановлением акимата Зыряновского района Восточно-Казахстанской области от 24 декабря 2015 года № 467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Зыряновского района Восточно-Казахстанской области от 24.12.2015 № 467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населения"", для поддержки различных групп населения испытывающих затруднение в трудоустройстве, акимат Зыряновского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Организовать общественные работы в 2015 году по Зыряновскому району.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 в 2015 году, виды, объемы, источники финансирования и конкретные условия общественных работ,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Размер оплаты труда участников общественных работ утвердить в размере 1,25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Зыряновского района Ерембесова К.Ш.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11500"/>
      </w:tblGrid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декабря 2014 года№ 2775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в 2015 году, виды, объемы, источники финансирования и конкретные условия общественных работ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3196"/>
        <w:gridCol w:w="1651"/>
        <w:gridCol w:w="2895"/>
        <w:gridCol w:w="652"/>
        <w:gridCol w:w="571"/>
        <w:gridCol w:w="2764"/>
      </w:tblGrid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Зыряновска"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1200-2000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200-300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Серебрянск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уборка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проведении ремонтных 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1500-10000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Зубовск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250-1500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Малеевского сельского округа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уборка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1500-10000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Никольского сельского округа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Новая Бухтарма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работе с архивными и текущими документами, помощь в проведении ремонтных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1500-20000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500-700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Октябрьский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уборка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работе с архивными и текущими документами, помощь в проведении ремонтных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800-1000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Парыгинского сельского округа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ремонтных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700-1500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700-800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Прибрежный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уборка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ремонтно-строительные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500-1000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60-80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Первороссийского сельского округа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ремонтно-строительные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1500-10000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Северного сельского округа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уборка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1500-10000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Соловьевского сельского округа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проведении ремонтных 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Средигорного сельского округа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уборка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ремонтно-строительные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1500-2000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150-250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Тургусунского сельского округа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уборка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ремонтных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1300-10000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800-1000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Чапаевского сельского округа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60-80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"Зырян Тәртіп" (учредитель акимат Зыряноского района)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1500-20000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курьерская работа,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700-1000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200-300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Зыряновского района"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1000-1200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500-700 повесток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доходов по Зыряновскому району-городу Зыряновску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700-950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700-1000 уведомлений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800-1000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"Центр по недвижимости по Восточно-Казахстанской области" Зыряновский филиал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800-1000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Зыряновского района"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800-1000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Зыряновское отделение Восточно-Казахстанского областного филиала Государственного центра по выплате пенсий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 извещений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архивными и текущими документами, курьерская работа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суд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2000-2500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600-900 повесток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 № 2 Зыряновского района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архивными и текущими документами, курьерская работа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700-1100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500-800 повесток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Зыряновского района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архивными и текущими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200-400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"Зыряновский территориальный отдел по исполнению судебных актов Департамента юстиции Восточно-Казахстанской области Министерства юстиции Республики Казахстан"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500-800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700-1000 извещений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"Серебрянский территориальный отдел по исполнению судебных актов Департамента юстиции Восточно-Казахстанской области Министерства юстиции Республики Казахстан"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400-600 извещений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Специализированный административный суд 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Курьерская работа,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500-800 повесток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600-1000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Зыряновский районный узел почтовой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 общества "Казпочта"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почтовой корреспонденции,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ремонтно-строительные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800-1000 экземпляров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800-1000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Зыряновского района" и подведомственные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уборка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ремонтно-строительные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"Станция юных натуралистов" отдела образования 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ремонтно-строительные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"Государственный архив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600-800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благоустройство и уборка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600-900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800-1000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200-400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"Детская юношеская спортивная школа № 1 по Зыряновскому району"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уборка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ремонтно-строительные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1500-10000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"Детская юношеская спортивная школа № 3 по Зыряновскому району"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ремонтно-строительные работы, благоустройство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физической культуры и спорта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стадионов и спортивных площадок,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архивными и текущими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1500-10000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500-700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800-1000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№ 10 "Ладушки"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подсобные ремонтно-строительные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№14 "Катюша"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ремонтно-строительные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"Карлыгаш"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ремонтно-строительные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"Серебрянское медико-социальное учреждение для престарелых и инвалидов общего типа"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ремонтно-строительные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"Детский приют "Достык"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ремонтно-строительные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предприятие на праве хозяйственного ведения "Городская больница г.Серебрянска Зыряновского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ремонтно-строительные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"Центральная районная больница Зыряновского района"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отдел филиала Регионального государственного предприятия "Центр обслуживания населения" по Восточно-Казахстанской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4000-5000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"Коррекционная неполная средняя школа-интернат для детей сирот с задержкой психического развития" г.Серебрянск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ремонтно-строительные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"Серебрянский технологический колледж"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подсобные ремонтно-строительные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"Зыряновский технологический колледж"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подсобные ремонтно-строительные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"Колледж строительства и транспорта"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ремонтно-строительные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 -50%, средства работодателя-50%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(согласно представленной заявке)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800-1000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маслихата Зыряновского района"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800-1000 документов 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финансов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600-800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200-300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Дом милосердия "Живая вода"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социальных услуг престарелым гражданам, подсобные ремонтно-строительные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человек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 -50%, средства работодателя-50%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(согласно представленной заявке)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Дом милосердия "Карлыгаш"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ремонтно-строительные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 -50%, средства работодателя-50%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(согласно представленной заявке)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государственной инспекцией труда Восточно-Казахстанской области"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"Территориальный центр социального обслуживания инвалидов и престарелых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ремонтно-строительные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"Центр обучения языкам"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ремонтно-строительные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1000-1500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"Зыряновская районная территориальная инспекция Комитета государственной инспекции в агропромышленном комплексе"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архивными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текущими документами, 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400-600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400-600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занятости" акимата 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архивными и текущими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800-1000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статистики 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"Дом культуры Горняк"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филиал общественного объединения "Добровольное общество инвалидов Восточно-Казахстанской области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800-1000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"Бухтарма ИнфраСервис" акимата 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помощь в работе с архивными и текущими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уборка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ремонтно-строительные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50-70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800-1000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200-300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внутренний политики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800-900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200-300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Восточно-Казахстанский филиал Республиканское государственное предприятие "Научно-производственный центр земельного кадастра"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800-1000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"Коррекционная школа – интернат №2 для детей с нарушением слуха и речи"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Конкретные условия общественных работ: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Продолжительность рабочей недели составляет 5 дней с двумя выходными, восьмичасовой рабочий день, обеденный перерыв 1 час,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оплата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осуществляется за фактически отработанное время, отраженное в табеле рабочего времени в зависимости от количества, качества и сложности выполненных работ путем перечисления на лицевые счета безработных; инструктаж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труда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и технике безопасности, обеспечение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инструментом и оборудованием; выплата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возмещение вреда</w:t>
      </w:r>
      <w:r>
        <w:rPr>
          <w:rFonts w:ascii="Times New Roman"/>
          <w:b w:val="false"/>
          <w:i w:val="false"/>
          <w:color w:val="000000"/>
          <w:sz w:val="28"/>
        </w:rPr>
        <w:t>, причиненного увечьем или иным повреждением здоровья; пенсионные и социальные отчисления производятся в соответствии с законодательством Республики Казахстан. Условия общественных работ для отдельных категорий работников (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женщинам</w:t>
      </w:r>
      <w:r>
        <w:rPr>
          <w:rFonts w:ascii="Times New Roman"/>
          <w:b w:val="false"/>
          <w:i w:val="false"/>
          <w:color w:val="000000"/>
          <w:sz w:val="28"/>
        </w:rPr>
        <w:t xml:space="preserve">, имеющим несовершеннолетних детей, многодетным матерям,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инвалиды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 трудовым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