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4792a" w14:textId="36479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района Алтай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28 февраля 2014 года № 28/3-V. Зарегистрировано Департаментом юстиции Восточно-Казахстанской области 11 апреля 2014 года № 3229. Утратило силу решением маслихата района Алтай Восточно-Казахстанской области от 13 июня 2024 года № 16/7-VIII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 - Казахстанской области от 13.06.2024 </w:t>
      </w:r>
      <w:r>
        <w:rPr>
          <w:rFonts w:ascii="Times New Roman"/>
          <w:b w:val="false"/>
          <w:i w:val="false"/>
          <w:color w:val="ff0000"/>
          <w:sz w:val="28"/>
        </w:rPr>
        <w:t>№ 16/7-VIII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решения маслихата района Алтай Восточно-Казахстанской области от 07.03.2019 </w:t>
      </w:r>
      <w:r>
        <w:rPr>
          <w:rFonts w:ascii="Times New Roman"/>
          <w:b w:val="false"/>
          <w:i w:val="false"/>
          <w:color w:val="000000"/>
          <w:sz w:val="28"/>
        </w:rPr>
        <w:t>№ 45/9-VI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декабря 2018 года № 821 "О переименовании Зыряновского района и города Зыряновск Восточно-Казахстанской области в район Алтай и город Алтай Восточно-Казахстанской области",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маслихат района Алтай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маслихата района Алтай Восточно-Казахстанской области от 07.03.2019 </w:t>
      </w:r>
      <w:r>
        <w:rPr>
          <w:rFonts w:ascii="Times New Roman"/>
          <w:b w:val="false"/>
          <w:i w:val="false"/>
          <w:color w:val="000000"/>
          <w:sz w:val="28"/>
        </w:rPr>
        <w:t>№ 45/9-VI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Зыряновского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количество представителей жителей села, улицы, многоквартирного жилого дома для участия в сходе местного сообщества Зыряновского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Пантелеев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Зыряновского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Денисова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февраля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28/3-V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района Алтай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Алтай Восточно-Казахстанской области от 07.03.2019 </w:t>
      </w:r>
      <w:r>
        <w:rPr>
          <w:rFonts w:ascii="Times New Roman"/>
          <w:b w:val="false"/>
          <w:i w:val="false"/>
          <w:color w:val="ff0000"/>
          <w:sz w:val="28"/>
        </w:rPr>
        <w:t>№ 45/9-VI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проведения раздельных сходов местного сообщества района Алтай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постановлением Правительства Республики Казахстан 18 октября 2013 года №.1106 и устанавливают порядок проведения раздельных сходов местного сообщества жителей села, улицы, многоквартирного жилого дома городов, поселков, сельских округов района Алтай.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(далее - раздельный сход) на территории городов, поселков, сельских округов района Алтай созывается и проводится с целью избрания представителей для участия в сходе местного сообщества.</w:t>
      </w:r>
    </w:p>
    <w:bookmarkEnd w:id="7"/>
    <w:bookmarkStart w:name="z3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города районного значения, поселка, сельского округа района Алтай.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района Алтай на проведение схода местного сообщества.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города районного значения, поселка и сельского округа района Алтай.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города районного значения, поселка, сельского округа района Алтай или уполномоченным им лицом.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города районного значения, поселка, сельского округа района Алтай или уполномоченное им лицо.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соответствии с количеством представителей жителей села, улицы, многоквартирного жилого дома, утвержденным маслихатом района Алтай.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End w:id="18"/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соответствующего города районного значения, поселка и сельского округа района Алтай.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февраля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28/3-V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 представителей жителей села, улицы, многоквартирного жилого дома для участия в сходе местного сообщества района Алтай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маслихата района Алтай Восточно-Казахстанской области от 07.03.2019 </w:t>
      </w:r>
      <w:r>
        <w:rPr>
          <w:rFonts w:ascii="Times New Roman"/>
          <w:b w:val="false"/>
          <w:i w:val="false"/>
          <w:color w:val="ff0000"/>
          <w:sz w:val="28"/>
        </w:rPr>
        <w:t>№ 45/9-VI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села, улицы, многоквартирного жилого дома (человек)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села, улицы, многоквартирного жилого дома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1000 до 1500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1500 до 3000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3000 до 5000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5000 до 10000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20000 до 50000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