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a43b" w14:textId="943a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29 декабря 2014 года № 717. Зарегистрировано Департаментом юстиции Восточно-Казахстанской области 30 января 2015 года № 3663. Утратило силу - постановлением Зайсанского районного акимата Восточно-Казахстанской области от 6 сентября 2016 года №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06.09.2016 №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2015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1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Зайсанского района Сапаргалиеву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29 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717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179"/>
        <w:gridCol w:w="2317"/>
        <w:gridCol w:w="3614"/>
        <w:gridCol w:w="1209"/>
        <w:gridCol w:w="936"/>
        <w:gridCol w:w="386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Зайсанского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г. Зайсана”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текущими документами, отправление факсов,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ежемесечно;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Каратальского сельского округа 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Сартерекского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Карабулакского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Биржанского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Чиликтинского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Дайырского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документов, 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Кенсайского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Айнабулакского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“Отдел по делам обороны Зайсанского района”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Зайсанского района Департамента юстиции Восточно-Казахстанской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Зайсанского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 по делопроизводству, оформлении архивных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им.Х.Мустафина"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“Зайсанский районный 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извещений в год, 30-40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“Зайсанский районный отдел занятости и социальных программ”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Зайсанское районное отделение Республиканского государственного казенного предприятия "Государственный центр по выплате пенсий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Зайсанского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Департамент юстиции Восточно-Казахстанской области филиал "Зайсанский территориальный отдел по исполнению судебных актов"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филиал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земельного кадастра" 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ресурсами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районный отдел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филиал Республиканского государственного казенного предприятия “Центр по недвижимости по Восточно-Казахстанской области”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 службы и оказания 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филиал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архив" управления культуры архивов и документации ВКО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извещений в год, 30-40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"Зайсанский районный 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 в работе с архивными и текущими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извещений в год, 30-40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производственный участок ВК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"Казводхоз"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окружающей среды и водных ресурсов РК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30-40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"Зайсанский районный отдел внутренных дел"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час,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