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e5c91" w14:textId="9de5c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6 марта 2014 года № 23-2. Зарегистрировано Департаментом юстиции Восточно-Казахстанской области 3 апреля 2014 года № 3217. Утратило силу решением Зайсанского районного маслихата Восточно-Казахстанской области от 23 мая 2024 года № 22/4-VIII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Зайсанского районного маслихата Восточно-Казахстанской области от 23.05.2024 </w:t>
      </w:r>
      <w:r>
        <w:rPr>
          <w:rFonts w:ascii="Times New Roman"/>
          <w:b w:val="false"/>
          <w:i w:val="false"/>
          <w:color w:val="ff0000"/>
          <w:sz w:val="28"/>
        </w:rPr>
        <w:t>№ 22/4-VIII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маслихат Зайсанского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Ахтанова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Зайсанского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марта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Зайсанского районного маслихата Восточно-Казахстанской области от 18.10.2022 </w:t>
      </w:r>
      <w:r>
        <w:rPr>
          <w:rFonts w:ascii="Times New Roman"/>
          <w:b w:val="false"/>
          <w:i w:val="false"/>
          <w:color w:val="ff0000"/>
          <w:sz w:val="28"/>
        </w:rPr>
        <w:t>№ 24-1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размеров и определения перечня отдельных категорий нуждающихся граждан Зайсанского района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– Типовые правила) и определяют порядок оказания социальной помощи, установления размеров и перечня отдельных категорий нуждающихся граждан.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услуг,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специальная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решением акима Зайсанского района Восточно-Казахстанской области,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рассчитываемый органами статистики Восточно-Казахстанской области.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праздничные дни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дни национальных и государственных праздников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- доля совокупного дохода семьи, приходящаяся на каждого члена семьи в месяц;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- государственное учреждение "Отдел занятости и социальных программ Зайсанского района Восточно-Казахстанской области";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участковая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комиссия, создаваемая решениями акима района, поселка, сельского округа для проведения обследования материального положения лиц (семей), обратившихся за социальной помощью и подготовки заключений;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- утвержденный максимальный размер социальной помощи.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в денежной форме отдельным категориям нуждающихся граждан в случае наступления трудной жизненной ситуации, а также к праздничным дням.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(ежемесячно).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Настоящие Правила распространяются на лиц, зарегистрированных на территории Зайсанского района.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 и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подпункте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>, Закона Республики Казахстан "О ветеранах", социальная помощь оказывается в порядке, предусмотренном настоящими Правилами.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к праздничным дням оказывается единовременно, в виде денежных выплат следующим категориям граждан: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Международный женский день - 8 марта: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алқа", или получившим ранее звание "Мать-героиня", а также награжденным орденами "Материнская слава" I и II степени, многодетным семьям - в размере 15000 (пятнадцать тысяч) тенге.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День Победы - 9 мая: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участникам и лицам с инвалидностью Великой Отечественной войны - в размере 1000000 (один миллион)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Социалистических Республик (далее – Союза ССР),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 - в размере 100000 (сто тысяч) тенге;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которые в период Великой Отечественной войны находились в составе частей, штабов и учреждений, входивших в состав действующей армии и флота, в качестве сыновей (воспитанников) полков и юнг - в размере 100000 (сто тысяч)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отрядов, подпольных групп и других антифашистских формирований - в размере 100000 (сто тысяч)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работникам специальных формирований Народного комиссариата путей сообщения, Народного комиссариата связи, плавающего состава промысловых и транспортных судов и летно-подъемного состава авиации, Народного комиссариата рыбной промышленности бывшего Союза ССР, морского и речного флота, летно-подъемного состава Главного северного морского пути,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фронтов, оперативных зон флотов, а также члены экипажей судов транспортного флота, интернированных в начале Великой Отечественной войны в портах других государств - в размере 100000 (сто тысяч)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или знаком "Житель блокадного Ленинграда" - в размере 100000 (сто тысяч)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в размере 100000 (сто тысяч) тенге;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- в размере 100000 (сто тысяч)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в размере 100000 (сто тысяч)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 соответствующих категорий, обслуживавшие действовавшие воинские контингенты в других странах и которым инвалидность установлена вследствие ранения, контузии, увечья либо заболевания, полученных в период ведения боевых действий; - в размере 100000 (сто тысяч)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лицу,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супруге (супругу)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 – в размере 100000 (сто тысяч)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100000 (сто тысяч)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– в размере 42500 (сорок две тысячи пятьсот)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лиц,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- в размере 100000 (сто тысяч)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1988-1989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 - в размере 100000 (сто тысяч) тенге;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ядерных испытаний, и их дети, инвалидность которых генетически связана с радиационным облучением одного из родителей - в размере 70000 (семьдесят тысяч) тенге;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начальствующего и рядового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в размере 100000 (сто тысяч) тенге;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направлявшимся в Афганистан в период ведения боевых действий - в размере 100000 (сто тысяч) тенге;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направлявшимся в Афганистан для доставки грузов в эту страну в период ведения боевых действий - в размере 100000 (сто тысяч) тенге;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совершавшим вылеты на боевые задания в Афганистане с территории бывшего Союза ССР – в размере 100000 (сто тысяч) тенге;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рабочим и служащим, обслуживавшим советский воинский контингент в Афганистане, получившим ранения, контузии или увечья либо награжденным орденами и медалями бывшего Союза ССР за участие в обеспечении боевых действий – в размере 100000 (сто тысяч) тенге;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– в размере 100000 (сто тысяч) тенге;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в размере 100000 (сто тысяч) тенге;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в размере 100000 (сто тысяч) тенге;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– в размере 100000 (сто тысяч) тенге;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 - в размере 100000 (сто тысяч) тенге;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(умерших) при прохождении воинской службы в мирное время - в размере 13000 (тринадцать тысяч) тенге.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День Конституции Республики Казахстан – 30 августа: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с инвалидностью в возрасте до 18 лет (одному из родителей или иным законным представителям детей с инвалидностью) – в размере 15000 (пятнадцать тысяч) тенге.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День Независимости – 16 декабря: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советскими судами и другими органами за пределами бывшего Союза ССР – в размере 13000 (тринадцать тысяч) тенге;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осужденным военными трибуналами действующей армии во время второй мировой войны (гражданских лиц и военнослужащих) – в размере 13000 (тринадцать тысяч) тенге;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после призыва для прохождения воинской службы за пределы Казахстана – в размере 13000 (тринадцать тысяч) тенге;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по решениям центральных союзных органов: Верховного Суда СССР и его судебных коллегий, коллегии ОГПУ СССР, особого совещания при НКВД-МГБ-МВД СССР, Комиссии Прокуратуры СССР и НКВД СССР по следственным делам и других органов – в размере 13000 (тринадцать тысяч) тенге;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репрессиям за участие в событиях 17-18 декабря 1986 года в Казахстане, за исключением лиц, осужденных за совершение умышленных убийств и посягательство на жизнь работника милиции, народного дружинника в этих событиях, в отношении которых сохраняется действующий порядок пересмотра уголовных дел – в размере 100000 (сто тысяч) тенге;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подвергшимся насильственному противоправному переселению в Казахстан и из Казахстана на основании актов высших органов государственной власти бывшего Союза ССР – в размере 13000 (тринадцать тысяч) тенге;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детям жертв политических репрессий, находившимся вместе с родителями или заменявшими их лицами в местах лишения свободы, в ссылке, высылке или на спецпоселении, а также детям жертв политических репрессий, не достигшим восемнадцатилетнего возраста на момент репрессии и в результате ее применения оставшимся без попечения родителей или одного из них – в размере 13000 (тринадцать тысяч) тенге.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оказывается отдельным категориям нуждающихся граждан, оказавшимся в трудной жизненной ситуации единовременно и (или) периодически (ежемесячно):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гражданам (семьям), пострадавшим вследствие стихийного бедствия или пожара по месту возникновения стихийного бедствия или пожара, в течении трех месяцев с момента наступления данной ситуации предоставляется единовременно без учета среднедушевого дохода;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(семьям), признанным находящимся в трудной жизненной ситуации, предоставляется единовременно со среднедушевым доходом не превышающий двухкратной величины прожиточного минимума;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лицам, больным туберкулезом на амбулаторном этапе лечения - предоставляется ежемесячно в размере 7 месячных расчетных показателей со среднедушевым доходом не превышающий двухкратной величины прожиточного минимума;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детям до восемнадцати лет инфицированным вирусом иммунодефицита человека (одному из родителей или иным законным представители детей), состоящим на диспансерном учете, предоставляется ежемесячно без учета среднедушевого дохода в двухкратном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год.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Предельный размер социальной помощи составляет 100 месячных расчетных показателей.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оказания социальной помощи, основания для прекращения и возврата предоставляемой социальной помощи определяется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правилам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Социальная помощь к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получения социальной помощи при наступлении трудной жизненной ситуации заявитель от себя или от имени семьи в уполномоченный орган или акиму сельского округа представляет заявление с приложением перечня документов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Зайсанского района на текущий финансовый год.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предоставляется в денежной форме через банки второго уровня или организации, имеющие лицензии на соответствующие виды банковских операций, путем перечисления на счета получателей.</w:t>
      </w:r>
    </w:p>
    <w:bookmarkEnd w:id="75"/>
    <w:bookmarkStart w:name="z84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