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40c4e" w14:textId="8040c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Зайсанского районного маслихата от 19 сентября 2012 года №7-2/1 "Об утверждении Правил о размере и порядке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06 марта 2014 года N 23-3. Зарегистрировано Департаментом юстиции Восточно-Казахстанской области 03 апреля 2014 года N 3215. Утратило силу - решением Зайсанского районного маслихата Восточно-Казахстанской области от 20 января 2015 года N 30-1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Зайсанского районного маслихата Восточно-Казахстанской области от 20.01.2015 N 30-1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Примечание РЦПИ.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декабря 2013 года № 1303 "О внесении изменений в постановления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и от 26 июня 2012 года </w:t>
      </w:r>
      <w:r>
        <w:rPr>
          <w:rFonts w:ascii="Times New Roman"/>
          <w:b w:val="false"/>
          <w:i w:val="false"/>
          <w:color w:val="000000"/>
          <w:sz w:val="28"/>
        </w:rPr>
        <w:t>№ 856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постановки на учет граждан Республики Казахстан, нуждающихся в жилище, арендованным местным исполнительным органом в частном жилищном фонде" маслихат Зайсанского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19 сентября 2012 года №7-2/1 "Об утверждении Правил о размере и порядке оказания жилищной помощи" (зарегистрировано в Реестре государственной регистрации нормативных правовых актов за номером 2702, опубликовано в газете "Достық" от 20 октября 2012 года №83)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размере и порядке оказания жилищной помощи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"3) копию книги регистрации граждан либо адресную справку, либо справку сельских акимов, подтверждающую регистрацию по постоянному месту жительства заявителя;".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Ахтанова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Зайсанского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