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e157" w14:textId="a0ce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Глубоковского района на 2015 - 2017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23 декабря 2014 года N 32/2-V. Зарегистрировано Департаментом юстиции Восточно-Казахстанской области 13 января 2015 года N 3624. Утратило силу - решением Глубоковского районного маслихата Восточно-Казахстанской области от 23 декабря 2015 года № 41/2-V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23.12.2015 № 41/2-V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3589),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Глубоковского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доходы – 5108297,6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1612979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4899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26160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3464259,6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5153316,8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64536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79597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15061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-109555,2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- 109555,2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79597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15061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45019,2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Глубоковского районного маслихата Восточно-Казахстанской области от 16.10.2015 </w:t>
      </w:r>
      <w:r>
        <w:rPr>
          <w:rFonts w:ascii="Times New Roman"/>
          <w:b w:val="false"/>
          <w:i w:val="false"/>
          <w:color w:val="ff0000"/>
          <w:sz w:val="28"/>
        </w:rPr>
        <w:t>№ 39/2-V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01.01.2015), с изменением, внесенным решением Глубоковского районного маслихата Восточно-Казахстанской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 41/4-V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исполнению на 2015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в размере 91,9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3589).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Глубоковского районного маслихата Восточно-Казахстанской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34/4-V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Учесть объем субвенции передаваемой из областного бюджета, в бюджет района на 2015 год в сумме 1557760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изменением, внесенным решением Глубоковского районного маслихата Восточно-Казахстанской области от 25.02.2015 </w:t>
      </w:r>
      <w:r>
        <w:rPr>
          <w:rFonts w:ascii="Times New Roman"/>
          <w:b w:val="false"/>
          <w:i w:val="false"/>
          <w:color w:val="ff0000"/>
          <w:sz w:val="28"/>
        </w:rPr>
        <w:t>№ 33/4-V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 в районном бюджете целевые трансферты из областного бюджета в сумме 373291,1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решения Глубоковского районного маслихата Восточно-Казахстанской области от 16.10.2015 </w:t>
      </w:r>
      <w:r>
        <w:rPr>
          <w:rFonts w:ascii="Times New Roman"/>
          <w:b w:val="false"/>
          <w:i w:val="false"/>
          <w:color w:val="ff0000"/>
          <w:sz w:val="28"/>
        </w:rPr>
        <w:t>№ 39/2-V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 в районном бюджете целевые трансферты из республиканского бюджета в сумме 1533208,5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Глубоковского районного маслихата Восточно-Казахстанской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 41/4-V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Предусмотреть в районном бюджете кредиты из республиканского бюджета в сумме 79597 тысяч тенге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Глубоковского районного маслихата Восточно-Казахстанской области от 16.10.2015 </w:t>
      </w:r>
      <w:r>
        <w:rPr>
          <w:rFonts w:ascii="Times New Roman"/>
          <w:b w:val="false"/>
          <w:i w:val="false"/>
          <w:color w:val="ff0000"/>
          <w:sz w:val="28"/>
        </w:rPr>
        <w:t>№ 39/2-V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Предусмотреть в районном бюджете возвратные трансферты в вышестоящий бюджет в сумме 17085 тысяч тенге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образовательными стандартами образования, для проведения апробации по внедрению подушевого финансирования в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Глубоковского районного маслихата Восточно-Казахстанской области от 10.04.2015 </w:t>
      </w:r>
      <w:r>
        <w:rPr>
          <w:rFonts w:ascii="Times New Roman"/>
          <w:b w:val="false"/>
          <w:i w:val="false"/>
          <w:color w:val="ff0000"/>
          <w:sz w:val="28"/>
        </w:rPr>
        <w:t>№ 35/2-V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2015 год в сумме 1701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чрезвычайный резерв – 801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резерв на неотложные затраты –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резерв на исполнение обязательств по решениям судов – 700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Глубоковского районного маслихата Восточно-Казахстанской области от 16.10.2015 </w:t>
      </w:r>
      <w:r>
        <w:rPr>
          <w:rFonts w:ascii="Times New Roman"/>
          <w:b w:val="false"/>
          <w:i w:val="false"/>
          <w:color w:val="ff0000"/>
          <w:sz w:val="28"/>
        </w:rPr>
        <w:t>№ 39/2-V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Учесть перечень районных бюджетных программ, не подлежащих секвестру в процессе исполнения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расходах бюджета Глубоковского района учтены затраты по программам акимов поселков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11 - в редакции решения Глубоковского районного маслихата Восточно-Казахстанской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34/4-V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Журба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32/2-V</w:t>
            </w:r>
          </w:p>
        </w:tc>
      </w:tr>
    </w:tbl>
    <w:bookmarkStart w:name="z4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Глубоковского районного маслихата Восточно-Казахстанской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 41/4-V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4"/>
        <w:gridCol w:w="1214"/>
        <w:gridCol w:w="4929"/>
        <w:gridCol w:w="37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969"/>
        <w:gridCol w:w="1137"/>
        <w:gridCol w:w="1138"/>
        <w:gridCol w:w="4940"/>
        <w:gridCol w:w="29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2582611,4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2270147,6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2234406,6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2057601,3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-109555,2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</w:t>
            </w:r>
          </w:p>
        </w:tc>
      </w:tr>
    </w:tbl>
    <w:bookmarkStart w:name="z28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993"/>
        <w:gridCol w:w="993"/>
        <w:gridCol w:w="6956"/>
        <w:gridCol w:w="25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040"/>
        <w:gridCol w:w="1220"/>
        <w:gridCol w:w="1221"/>
        <w:gridCol w:w="5301"/>
        <w:gridCol w:w="26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</w:t>
            </w:r>
          </w:p>
        </w:tc>
      </w:tr>
    </w:tbl>
    <w:bookmarkStart w:name="z49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993"/>
        <w:gridCol w:w="993"/>
        <w:gridCol w:w="6956"/>
        <w:gridCol w:w="25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011"/>
        <w:gridCol w:w="1186"/>
        <w:gridCol w:w="1186"/>
        <w:gridCol w:w="5149"/>
        <w:gridCol w:w="25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</w:t>
            </w:r>
          </w:p>
        </w:tc>
      </w:tr>
    </w:tbl>
    <w:bookmarkStart w:name="z7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4355"/>
        <w:gridCol w:w="4356"/>
        <w:gridCol w:w="1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акимов поселков и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5 - в редакции решения Глубоковского районного маслихата Восточно-Казахстанской области от 16.10.2015 </w:t>
      </w:r>
      <w:r>
        <w:rPr>
          <w:rFonts w:ascii="Times New Roman"/>
          <w:b w:val="false"/>
          <w:i w:val="false"/>
          <w:color w:val="ff0000"/>
          <w:sz w:val="28"/>
        </w:rPr>
        <w:t>№ 39/2-V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1209"/>
        <w:gridCol w:w="2613"/>
        <w:gridCol w:w="2613"/>
        <w:gridCol w:w="2613"/>
        <w:gridCol w:w="2614"/>
      </w:tblGrid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228764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14273,6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9752,3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308"/>
        <w:gridCol w:w="2825"/>
        <w:gridCol w:w="2970"/>
        <w:gridCol w:w="2546"/>
        <w:gridCol w:w="1961"/>
      </w:tblGrid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реализацию мер по содействию 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123011015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800,2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13446,2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</w:t>
            </w:r>
          </w:p>
        </w:tc>
      </w:tr>
    </w:tbl>
    <w:bookmarkStart w:name="z7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исключено решением Глубоковского районного маслихата Восточно-Казахстанской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34/4-V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</w:t>
            </w:r>
          </w:p>
        </w:tc>
      </w:tr>
    </w:tbl>
    <w:bookmarkStart w:name="z7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исключено решением Глубоковского районного маслихата Восточно-Казахстанской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34/4-V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</w:t>
            </w:r>
          </w:p>
        </w:tc>
      </w:tr>
    </w:tbl>
    <w:bookmarkStart w:name="z7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содержание мест захоронений и погребение безродных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исключено решением Глубоковского районного маслихата Восточно-Казахстанской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34/4-V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</w:t>
            </w:r>
          </w:p>
        </w:tc>
      </w:tr>
    </w:tbl>
    <w:bookmarkStart w:name="z78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селах, сельских округах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9 исключено решением Глубоковского районного маслихата Восточно-Казахстанской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34/4-V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</w:t>
            </w:r>
          </w:p>
        </w:tc>
      </w:tr>
    </w:tbl>
    <w:bookmarkStart w:name="z8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реализацию мер по содействию экономическому развитию регионов в рамках Программы "Развитие регионов"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10 исключено решением Глубоковского районного маслихата Восточно-Казахстанской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34/4-V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</w:t>
            </w:r>
          </w:p>
        </w:tc>
      </w:tr>
    </w:tbl>
    <w:bookmarkStart w:name="z8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реализацию физкультурно-оздоровительных и спортивных мероприятий на местном уровне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11 исключено решением Глубоковского районного маслихата Восточно-Казахстанской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34/4-V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