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0328" w14:textId="ac7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апреля 2014 года № 26/5-V. Зарегистрировано Департаментом юстиции Восточно-Казахстанской области 19 мая 2014 года № 3337.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июня 2012 года № 6/6-V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2621, опубликовано 7 августа 2012 года в газетах "Ақ бұлақ" и "Огни Прииртышья" № 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мая 2013 года № 15/3-V "О внесении изменений в решение от 27 июня 2012 года № 6/6-V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2976, опубликовано 14 июня 2013 года в газетах "Ақ бұлақ" и "Огни Прииртышья"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решения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9 мая 2014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2014 года № 26/5-V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Глубоковского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государственное учреждение "Отдел занятости и социальных программ Глубоковского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- решением Глубоковского районного маслихата Восточно-Казахстанской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Глубоковского районного маслихата Восточно-Казахстанской области от 05.07.2016 </w:t>
      </w:r>
      <w:r>
        <w:rPr>
          <w:rFonts w:ascii="Times New Roman"/>
          <w:b w:val="false"/>
          <w:i w:val="false"/>
          <w:color w:val="00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08.06.2017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целей настоящих Правил под социальной помощью понимается помощь, предоставляемая местным исполнительным органом Глубоковского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распространяются на лиц, зарегистрированных на территории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Глубоковского районного маслихата Восточно-Казахстанской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Глубоковским районным акиматом и утверждаются решением Глубоковского районного маслихата.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Глубоковским районным маслихатом в кратном отношении к прожиточному минимуму;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многодетность и/или наличие в семье детей с особыми образовательными потребностями, посещающих дошкольные организации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 – решением Глубоковского районного маслихата Восточно-Казахстанской области от 30.05.2019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32/7-VI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2-1) несовершеннолетние, находящиеся в специальных организациях образования, организациях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лица, подвергшиеся жестокому обращению, приведшему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лица, находящиеся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10-1) дети из многодетных семей и дети с особыми образовательными потребностями, посещающие дошкольные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граждане (семьи) которым причинен ущерб либо их имуществу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лица (семьи), со среднедушевым доходом семьи, за квартал, предшествующий кварталу обращения, не превышающим установленного порога.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6-1 с изменениями, внесенными решениями Глубоковского районного маслихата Восточно-Казахстанской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15.03.2018 </w:t>
      </w:r>
      <w:r>
        <w:rPr>
          <w:rFonts w:ascii="Times New Roman"/>
          <w:b w:val="false"/>
          <w:i w:val="false"/>
          <w:color w:val="000000"/>
          <w:sz w:val="28"/>
        </w:rPr>
        <w:t>№ 20/16-VI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32/7-VI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однократной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Глубоковского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20/16-VI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Единовременная социальная помощь в каждом отдельном случае определяется специальной комиссией, размер указывается в заключении о необходимости оказания социальной помощи. Предельный размер социальной помощи составляет 40 (сорок)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Глубоковского районного маслихата Восточно-Казахстанской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Ежемесячная социальная помощь оказывается гражданам, больным активной формой туберкулеза и находящимся на амбулаторном лечении (проезд и дополнительное питание) в размере 6 (шести) месячных расчетных показателей в месяц.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8-1 в соответствии с решением Глубоковского районного маслихата Восточно-Казахстанской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8-2. Установить порог среднедушевого дохода в размере шестикратной величины прожиточного минимума для категории получателей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8-2 в соответствии с решением Глубоковского районного маслихата Восточно-Казахстанской области от 30.05.2019 </w:t>
      </w:r>
      <w:r>
        <w:rPr>
          <w:rFonts w:ascii="Times New Roman"/>
          <w:b w:val="false"/>
          <w:i w:val="false"/>
          <w:color w:val="000000"/>
          <w:sz w:val="28"/>
        </w:rPr>
        <w:t>№ 32/7-VI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оказывается следующим категориям получателей: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- 35 месячных расчетных показателей;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- 35 месячных расчетных показателей;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орденом "Материнская слава" I и II степени - 5 месячных расчетных показателей;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месячных расчетных показателей;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- 35 месячных расчетных показателей;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- 35 месячных расчетных показателей;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- 25 месячных расчетных показателей;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- 215 месячных расчетных показателей;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- 35 месячных расчетных показателей;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- 35 месячных расчетных показателей;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- 35 месячных расчетных показателей;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показателей;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- 2 месячных расчетных показателя;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мая- жертвам массовых политических репрессий - 4,5 месячных расчетных показателя;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несовершеннолетних детей-сирот, детей, оставшихся без попечения родителей - 5 месячных расчетных показателей;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до шестнадцати лет - 5 месячных расчетных показателей;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семьям, воспитывающим детей-инвалидов с шестнадцати до восемнадцати лет - первой, второй, третьей групп - 5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Глубоковского районного маслихата Восточно-Казахстанской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23/7-VI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спискам, утверждаемым Глубоковским районным акиматом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10-1. Ежемесячная социальная помощь гражданам, больным активной формой туберкулеза и находящимся на амбулаторном лечении, предоставляется по спискам, утвержденным первым руководителем организации здравоохранения находящейся на территории Глубоковского района,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Глубоковского районного маслихата Восточно-Казахстанской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10/7-VI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10-2. Исключен решением Глубоковского районного маслихата Восточно-Казахстанской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23/7-VI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Глубоковского районного маслихата Восточно-Казахстанской области от 05.07.2016 </w:t>
      </w:r>
      <w:r>
        <w:rPr>
          <w:rFonts w:ascii="Times New Roman"/>
          <w:b w:val="false"/>
          <w:i w:val="false"/>
          <w:color w:val="00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35"/>
    <w:bookmarkStart w:name="z1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1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