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aa63" w14:textId="c48a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17 февраля 2014 года № 47. Зарегистрировано Департаментом юстиции Восточно-Казахстанской области 11 марта 2014 года № 3198. Утратило силу постановлением акимата Бескарагайского района Восточно-Казахстанской области от 14 января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акимата Бескарагайского района Восточно-Казахстанской области от 14.01.2015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2014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из средств местного бюджета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Бескарагайского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«17» февраля 2014 года № 47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2014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670"/>
        <w:gridCol w:w="3626"/>
        <w:gridCol w:w="2004"/>
        <w:gridCol w:w="898"/>
        <w:gridCol w:w="761"/>
        <w:gridCol w:w="581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 потреб-ность)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(утвер-ждено)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Бескарагайского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Баскольского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Бегенского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Глуховского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Долонского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Канонерского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М-Владимирского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Карабасского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Жетижарского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Ерназарского сельского округа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помещений, сезонно-отопительные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гектара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мероприятий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помощь в ремонте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 доставка корреспонденции,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налоговых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 ежемесячно,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 Государственное учреждение «Управление юстиции Бескарагайского района Департамента юстиции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 и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папок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политики, культуры и развития языков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в ведении журнала входящей корреспонденции, в работе с архивными документами, уборка территории, ремонт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материалов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библиотека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 ежеквартально;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 ежеквартально;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наименований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«Бескарагайский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каталогом предприятий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предприятий и организаций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«Государственный центр 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пенсионных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Бескарагайского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помещения, помощь в ремонте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«Бескарагайская центральная районная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подшивки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земельного кадастра Восточного-Казахстанского филиала Республиканского Государственного Предприятия «Научно-производственного центра земельного кадастра»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землеустроительных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Бескарагайского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 Управление статистики Бескарагайского района»»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подшивки статистических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час;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пенсионные и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 компенсация за неиспользованный трудовой отпуск регулируются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