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69451" w14:textId="a4694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Аягозского районного маслихата от 26 декабря 2013 года № 23/145-V "О бюджете Аягозского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25 июля 2014 года N 27/188-V. Зарегистрировано Департаментом юстиции Восточно-Казахстанской области 30 июля 2014 года N 3423. Прекращено действие по истечении срока, на который решение было принято (письмо Аягозского районного маслихата Восточно-Казахстанской области от 25 декабря 2014 года № 235/06-16)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Аягозского районного маслихата Восточно-Казахстанской области от 25.12.2014 № 235/06-16).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09 июля 2014 года № 20/248-V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- Казахстанского областного маслихата от 13 декабря 2013 года № 17/188-V «Об областном бюджете на 2014 - 2016 годы» (зарегистрировано в Реестре государственной регистрации нормативных правовых актов за номером 3398)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26 декабря 2013 года № 23/145-V «О бюджете Аягозского района на 2014 - 2016 годы» (зарегистрировано в Реестре государственной регистрации нормативных правовых актов за номером 3143, опубликовано в газете «Аягөз жаңалықтары» от 18 января 2014 года в № 6)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– 7038436,0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2595812,0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18447,0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13014,0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4411163,0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– 7117595,9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17181,0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19404,0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2223,0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-96340,9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96340,9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Функциональную группу 1 «Государственные услуги общего характера»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программой 466.040.000 «Развитие объектов государственных органов».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Кусагов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Бозтаев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утверждено решением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27/188-V от 25 июля 2014 года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Аягозского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"/>
        <w:gridCol w:w="550"/>
        <w:gridCol w:w="354"/>
        <w:gridCol w:w="845"/>
        <w:gridCol w:w="8369"/>
        <w:gridCol w:w="18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на открытом пространстве за пределами помещений в городе областного значения и на транспортных средствах, зарегистрированных в городе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городе районного значения, селе, поселке и на транспортных средствах, зарегистрированных в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(переоформление) удостоверения охотника и его ежегодную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приобретение, хранение или хранение и ношение, перевозку гражданского служебного оружия и патронов к 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находок,а также имущества, перешедшего по праву наследования к государству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государственными учреждениями, финансируемыми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аренды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522"/>
        <w:gridCol w:w="1100"/>
        <w:gridCol w:w="1101"/>
        <w:gridCol w:w="1101"/>
        <w:gridCol w:w="4974"/>
        <w:gridCol w:w="26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7117595,9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Дефицит ( 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-96340,9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ҮІ. Финансирование дефицита (использование профицита бюджета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96340,9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