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d7b7" w14:textId="64e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27 декабря 2013 года № 19/3-V "О бюджете Абайского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22 июля 2014 года № 22/4-V. Зарегистрировано Департаментом юстиции Восточно-Казахстанской области 06 августа 2014 года № 3444. Утратило силу решением Абайского районного маслихата Восточно-Казахстанской области от 24 декабря 2014 года № 25/8-V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Абайского районного маслихата Восточно-Казахстанской области от 24.12.2014 № 25/8-V.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20/2248-V «О внесении изменений в решение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3398)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27 декабря 2013 года № 19/3-V «О районном бюджете на 2014-2016 годы» (зарегистрировано в Реестре государственной регистрации нормативных правовых актов за № 3159, опубликовано в газете «Абай елі» от 11-18 января 2014 года № 2, от 19-25 января 2014 года № 3, от 26-31 января 2014 года № 4, от 1-10 февраля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2879713,8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277409,0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6412,0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2556663,0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38203,8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2879713,8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285533,0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1699410,6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198041,0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218722,0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204782,0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56700,0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  С. Мукатай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Т. Амангазы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22/4-V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19/3-V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513"/>
        <w:gridCol w:w="507"/>
        <w:gridCol w:w="618"/>
        <w:gridCol w:w="3397"/>
        <w:gridCol w:w="1598"/>
        <w:gridCol w:w="430"/>
        <w:gridCol w:w="438"/>
        <w:gridCol w:w="508"/>
        <w:gridCol w:w="618"/>
        <w:gridCol w:w="3286"/>
        <w:gridCol w:w="1599"/>
      </w:tblGrid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2 879 713,8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277 409,0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5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20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686 481,0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1 689 405,0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2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849"/>
        <w:gridCol w:w="742"/>
        <w:gridCol w:w="785"/>
        <w:gridCol w:w="7191"/>
        <w:gridCol w:w="2843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2 879 713,8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1 699 410,6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950 991,6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950 991,6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880 203,4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828 223,4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