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e024" w14:textId="364e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элитных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22 декабря 2014 года N 341. Зарегистрировано Департаментом юстиции Восточно-Казахстанской области 23 января 2015 года N 3653. Утратило силу - постановлением Восточно-Казахстанского областного акимата от 12 июня 2017 года №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12.06.2017 № 144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843 "Об утверждении стандарта государственной услуги "Субсидирование элитных семян" Восточно–Казахстанский областной акимат 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элитных семян".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Восточно–Казахстанского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2014 года № 341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элитных семян"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Государственная услуга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 элитных семян" (далее – государственная услуга) оказывается местными исполнительными органами области (далее – услугодатель).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бумажная.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Основанием для начала процедуры (действия) по оказанию государственной услуги является наличие документов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 элитных семян", утвержденного постановлением Правительства Республики Казахстан от 31 июля 2014 года № 843 (далее – Стандарт).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Содержание процедур (действий), входящих в состав процесса оказания государственной услуги, длительность выполнения: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1 – решением местного исполнительного органа области устанавливаются квоты для каждого семеноводческого хозяйства (далее – услугополучатель – семхоз) и потребителя семян (далее – услугополучатель – потребитель) по каждому виду элитных семян, для каждого элитно-семеноводческого хозяйства (далее – услугополучатель – элитсемхоз) предельные цены реализации на подлежащие субсидированию элитные семена кукурузы, подсолнечника, риса, сахарной свеклы, хлопчатника и саженцев;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2 – для определения сумм субсидий для каждого услугополучателя по каждому виду элитных семян в каждом районе (городе областного значения) решением местного исполнительного органа района (города областного значения) создается межведомственная комиссия (далее – МВК).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Рабочим органом МВК является отдел сельского хозяйства района (города областного значения) (далее – отдел);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3 – отдел обеспечивает публикацию объявления о начале приема заявок для участия в субсидировании, порядке работы МВК на интернет – ресурсах местного исполнительного органа области и местных средствах массовой информации с указанием сроков приема документов на получение бюджетных субсидий. Длительность выполнения – в течение 2 (двух) рабочих дней.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получения бюджетных субсидий на частичное возмещение затрат услугополучателя – элитсемхоза за фактически приобретенные в зарубежных странах оригинальные семена кукурузы, сахарной свеклы, рапса, сои, овощных и кормовых культур услугополучатели – элитсемхозы в срок до 5 числа месяца, следующего за отчетным, но не позднее 10 ноября соответствующего года представляют услугодателю документы,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1 – услугодатель принимает и регистрирует документы услугополучателя – элитсемхоза. Длительность выполнения – 15 (пятнадцать) минут;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2 – услугодатель проверяет достоверность представленных документов услугополучателя – элитсемхоза. Длительность выполнения – в течение 3 (трех) рабочих дней;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3 – услугодатель на основании подтверждающих документов, представленных услугополучателем – элитсемхозом, формирует ведомость для выплаты бюджетных субсидий. Длительность выполнения – в течение 3 (трех) рабочих дней;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4 – услугодатель предоставляет в территориальное подразделение казначейства реестр счетов к оплате. Длительность выполнения – в течение 7 (семи) рабочих дней.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получения бюджетных субсидий услугополучатели – оригинаторы по результатам понесенных затрат по закладке маточников многолетних насаждений плодово – ягодных культур и винограда и обслуживанию незавершенного производства заложенных маточников многолетних насаждений плодово – ягодных культур и винограда в срок до 5 числа месяца, следующего за отчетным, но не позднее 30 ноября соответствующего года представляют услугодателю документы согласно пункту 9 Стандарта: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1 – услугодатель принимает и регистрирует документы услугополучателя – оригинатора. Длительность выполнения – 15 (пятнадцать) минут;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2 – услугодатель проверяет достоверность представленных документов услугополучателя – оригинатора, формирует ведомость. Длительность выполнения – в течение 5 (пяти) рабочих дней;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3 – услугодатель предоставляет в территориальное подразделение казначейства реестр счетов к оплате. Длительность выполнения – в течение 8 (восьми) рабочих дней.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получения бюджетных субсидий за приобретенные по рыночной стоимости элитные семена сельскохозяйственных растений услугополучатели – семхозы и услугополучатели – потребители в срок до 20 июня соответствующего года – по яровым культурам, до 10 ноября соответствующего года – по озимым культурам представляют документы в МВК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1 – МВК принимает и регистрирует документы услугополучателя – семхоза и услугополучателя – потребителя. Длительность выполнения – 15 (пятнадцать) минут;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2 – МВК после завершения срока приема документов проверяет их и формирует предварительные квоты для каждого услугополучателя – семхоза и услугополучателя – потребителя по каждому виду элитных семян и направляет их на утверждение местному исполнительному органу района (города областного значения). Длительность выполнения – в течение 3 (трех) рабочих дней;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3 – местный исполнительный орган района (города областного значения) утверждает предварительные квоты для каждого услугополучателя – семхоза и услугополучателя – потребителя по каждому виду элитных семян. Длительность выполнения – в течение 2 (двух) рабочих дней;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4 – отдел представляет услугодателю предварительные квоты для каждого услугополучателя – семхоза и услугополучателя – потребителя по каждому виду элитных семян, а также документы, подтверждающие обоснованность выплаты бюджетных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на поддержку семеноводства, утвержденных постановлением Правительства Республики Казахстан от 29 марта 2013 года № 304 (далее – Правила). Длительность выполнения – в течение 3 (трех) рабочих дней;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5 – услугодатель проверяет представленные документы, составляет и утверждает: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квоты для каждого услугополучателя – семхоза и услугополучателя – потребителя по каждому виду элитных семян;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сводный акт по объемам фактического закупа и производства элитных семян по области;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определяет объемы бюджетных субсидий. В пределах установленных квот формирует ведомость для выплаты бюджетных субсидий. Длительность выполнения – в течение 4 (четырех) рабочих дней;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6 – услугодатель предоставляет в территориальное подразделение казначейства реестр счетов к оплате. Длительность выполнения – в течение 4 (четырех) рабочих дней.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получения бюджетных субсидий за реализованные элитные семена кукурузы, подсолнечника, риса, сахарной свеклы, хлопчатника по удешевленной стоимости в срок до 20 июня соответствующего года – по яровым культурам, до 10 ноября соответствующего года – по озимым культурам услугополучатели – элитсемхозы и услугополучатели – реализаторы представляют документы в МВК согласно пункту 9 Стандарта: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1 – МВК принимает и регистрирует документы услугополучателя – элитсемхоза и услугополучателя – реализатора. Длительность выполнения – 15 (пятнадцать) минут;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2 – МВК после завершения сроков приема документов сверяет представленные копии первичных платежных документов с оригиналами и заверяет своей печатью. Длительность выполнения – в течение 3 (трех) рабочих дней;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3 – отдел после получения документов, заверенных МВК, представляет услугодателю документы согласно подпункту 5)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Длительность выполнения – в течение 2 (двух) рабочих дней;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4 – услугодатель проверяет представленные документы, составляет и утверждает сводный акт по объемам фактической реализации элитных семян по области. Определяет объемы причитающихся бюджетных средств.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пределах установленных квот для каждого услугополучателя – элитсемхоза и услугополучателя – реализатора формирует сводную ведомость для выплаты бюджетных субсидий. Длительность выполнения – в течение 5 (пяти) рабочих дней;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5 – услугодатель предоставляет в территориальное подразделение казначейства реестр счетов к оплате. Длительность выполнения – в течение 5 (пяти) рабочих дней.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с момента сдачи пакета документов услугополучателем – не более 16 (шестнадцати) рабочих дней.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установление квот для каждого услугополучателя – семхоза и услугополучателя – потребителя по каждому виду элитных семян, для каждого услугополучателя – элитсемхоза, предельных цен реализации на подлежащие субсидированию элитные семена кукурузы, подсолнечника, риса, сахарной свеклы, хлопчатника и саженцев, которые служат основанием для начала выполнения действия 2. Результатом действия 2, указанного в пункте 5 настоящего Регламента, является создание МВК, которое служит основанием для начала выполнения действия 3. Результатом действия 3, указанного в пункте 5 настоящего Регламента, является публикация порядка работы МВК на интернет – ресурсах местного исполнительного органа области и местных средствах массовой информации.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получения бюджетных субсидий на частичное возмещение затрат услугополучателя – элитсемхоза за фактически приобретенные в зарубежных странах оригинальные семена кукурузы, сахарной свеклы, рапса, сои, овощных и кормовых культур: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действия 1, указанного в пункте 5 настоящего Регламента, являются прием и регистрация документов услугополучателя – элитсемхоза, которые служат основанием для выполнения действия 2. Результатом действия 2, указанного в пункте 5 настоящего Регламента, является проверка услугодателем документов услугополучателя – элитсемхоза, которая служит основанием для выполнения действия 3. Результатом действия 3, указанного в пункте 5 настоящего Регламента, является формирование услугодателем ведомости для выплаты бюджетных субсидий, которое служит основанием для выполнения действия 4. Результатом действия 4, указанного в пункте 5 настоящего Регламента, является предоставление услугодателем в территориальное подразделение казначейства реестра счетов к оплате.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получения бюджетных субсидий услугополучателями – оригинаторами по результатам понесенных затрат по закладке маточников многолетних насаждений плодово – ягодных культур и винограда и обслуживанию незавершенного производства заложенных маточников многолетних насаждений плодово – ягодных культур и винограда: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действия 1, указанного в пункте 5 настоящего Регламента, являются прием и регистрация услугодателем документов услугополучателя – оригинатора, которые служат основанием для выполнения действия 2. Результатом действия 2, указанного в пункте 5 настоящего Регламента, является проверка услугодателем документов услугополучателя – оригинатора, которая служит основанием для выполнения действия 3. Результатом действия 3, указанного в пункте 5 настоящего Регламента, является предоставление услугодателем в территориальное подразделение казначейства реестра счетов к оплате.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получения бюджетных субсидий за приобретенные по рыночной стоимости элитные семена сельскохозяйственных растений услугополучателями – семхозами и услугополучателями – потребителями: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действия 1, указанного в пункте 5 настоящего Регламента, является прием и регистрация документов услугополучателя – семхоза и услугополучателя – потребителя, которые служат основанием для выполнения действия 2. Результатом действия 2, указанного в пункте 5 настоящего Регламента, является формирование МВК предварительных квот, которые служат основанием для выполнения действия 3. Результатом действия 3, указанного в пункте 5 настоящего Регламента, является утверждение предварительных квот, которое служит основанием для выполнения действия 4. Результатом действия 4, указанного в пункте 5 настоящего Регламента, является предоставление отделом услугодателю предварительных квот и документов, которые служат основанием для выполнения действия 5. Результатом действия 5, указанного в пункте 5 настоящего Регламента, является проверка представленных документов, составление услугодателем и утверждение квоты и сводного акта, формирование ведомости, которые служат основанием для выполнения действия 6. Результатом действия 6, указанного в пункте 5 настоящего Регламента, является предоставление услугодателем в территориальное подразделение казначейства реестра счетов к оплате.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получения бюджетных субсидий за реализованные элитные семена кукурузы, подсолнечника, риса, сахарной свеклы, хлопчатника по удешевленной стоимости: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действия 1, указанного в пункте 5 настоящего Регламента, является прием и регистрация документов услугополучателя – элитсемхоза, которые служат основанием для выполнения действия 2. Результатом действия 2, указанного в пункте 5 настоящего Регламента, является сверка МВК копий документов, которые служат основанием для выполнения действия 3. Результатом действия 3, указанного в пункте 5 настоящего Регламента, является представление отделом документов услугополучателя – элитсемхоза услугодателю, которые служат основанием для выполнения действий 4. Результатом действия 4, указанного в пункте 5 настоящего Регламента, является проверка услугодателем представленных документов, составление и утверждение сводного акта, формирование ведомости, которые служат основанием для выполнения действия 5. Результатом действия 5,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предоставление услугодателем в территориальное подразделение казначейства реестра счетов к оплате. 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местный исполнительный орган района (города областного значения);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местный исполнительный орган области;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МВК;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отдел;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территориальное подразделение казначейства.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процедур (действий), необходимых для оказания государственной услуги: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решением местного исполнительного органа области устанавливаются квоты для каждого услугополучателя – семхоза и услугополучателя – потребителя по каждому виду элитных семян, для каждого услугополучателя – элитсемхоза предельные цены реализации на подлежащие субсидированию элитные семена кукурузы, подсолнечника, риса, сахарной свеклы, хлопчатника и саженцев;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для определения сумм субсидий для каждого услугополучателя по каждому виду элитных семян в каждом районе (городе областного значения) решением местного исполнительного органа района (города областного значения) создается МВК;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отдел обеспечивает публикацию объявления о начале приема заявок для участия в субсидировании, порядке работы МВК на интернет – ресурсах местного исполнительного органа области и местных средствах массовой информации с указанием сроков приема документов на получение бюджетных субсидий. Длительность выполнения – в течение 2 (двух) рабочих дней. 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получения бюджетных субсидий на частичное возмещение затрат услугополучателя – элитсемхоза за фактически приобретенные в зарубежных странах оригинальные семена кукурузы, сахарной свеклы, рапса, сои, овощных и кормовых культур услугополучатели – элитсемхозы в срок до 5 числа месяца, следующего за отчетным, но не позднее 10 ноября соответствующего года представляют услугодателю документы,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 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услугодатель принимает и регистрирует документы услугополучателя – элитсемхоза. Длительность выполнения – 15 (пятнадцать) минут;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услугодатель проверяет достоверность представленных документов услугополучателя – элитсемхоза. Длительность выполнения – в течение 3 (трех) рабочих дней;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услугодатель на основании подтверждающих документов, представленных услугополучателем – элитсемхозом, формирует ведомость для выплаты бюджетных субсидий. Длительность выполнения – в течение 3 (трех) рабочих дней;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услугодатель предоставляет в территориальное подразделение казначейства реестр счетов к оплате. Длительность выполнения – в течение 7 (семи) рабочих дней. 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получения бюджетных субсидий услугополучатели – оригинаторы по результатам понесенных затрат по закладке маточников многолетних насаждений плодово – ягодных культур и винограда и обслуживанию незавершенного производства заложенных маточников многолетних насаждений плодово – ягодных культур и винограда в срок до 5 числа месяца, следующего за отчетным, но не позднее 30 ноября соответствующего года представляют услугодателю документы согласно пункту 9 Стандарта: 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услугодатель принимает и регистрирует документы услугополучателя – оригинатора. Длительность выполнения – 15 (пятнадцать) минут;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услугодатель проверяет достоверность представленных документов услугополучателя – оригинатора, формирует ведомость. Длительность выполнения – в течение 5 (пяти) рабочих дней;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услугодатель предоставляет в территориальное подразделение казначейства реестр счетов к оплате. Длительность выполнения – в течение 8 (восьми) рабочих дней. 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получения бюджетных субсидий за приобретенные по рыночной стоимости элитные семена сельскохозяйственных растений услугополучатели –семхозы и услугополучатели – потребители в срок до 20 июня соответствующего года – по яровым культурам, до 10 ноября соответствующего года – по озимым культурам представляют документы в МВК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МВК принимает и регистрирует документы услугополучателя – семхоза и услугополучателя – потребителя. Длительность выполнения – 15 (пятнадцать) минут; 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МВК после завершения срока приема документов проверяет их и формирует предварительные квоты для каждого услугополучателя – семхоза и услугополучателя – потребителя по каждому виду элитных семян и направляет их на утверждение местному исполнительному органу района (города областного значения). Длительность выполнения – в течение 3 (трех) рабочих дней; 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местный исполнительный орган района (города областного значения) утверждает предварительные квоты для каждого услугополучателя – семхоза и услугополучателя – потребителя по каждому виду элитных семян. Длительность выполнения – в течение 2 (двух) рабочих дней; 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отдел представляет услугодателю предварительные квоты для каждого услугополучателя – семхоза и услугополучателя – потребителя по каждому виду элитных семян, а также документы, подтверждающие обоснованность выплаты бюджетных субсидий согласно пункту 24 Правил. Длительность выполнения – в течение 3 (трех) рабочих дней;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услугодатель проверяет представленные документы, составляет и утверждает: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квоты для каждого услугополучателя – семхоза и услугополучателя – потребителя по каждому виду элитных семян; 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сводный акт по объемам фактического закупа и производства элитных семян по области;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определяет объемы бюджетных субсидий. В пределах установленных квот формирует ведомость для выплаты бюджетных субсидий. Длительность выполнения – в течение 4 (четырех) рабочих дней;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услугодатель предоставляет в территориальное подразделение казначейства реестр счетов к оплате. Длительность выполнения – в течение 4 (четырех) рабочих дней. 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получения бюджетных субсидий за реализованные элитные семена кукурузы, подсолнечника, риса, сахарной свеклы, хлопчатника по удешевленной стоимости в срок до 20 июня соответствующего года – по яровым культурам, до 10 ноября соответствующего года – по озимым культурам услугополучатели – элитсемозы и услугополучатели – реализаторы представляют документы в МВК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 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МВК принимает и регистрирует документы услугополучателя – элитсемхоза и услугополучателя – реализатора. Длительность выполнения – 15 (пятнадцать) минут;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МВК после завершения сроков приема документов сверяет представленные копии первичных платежных документов с оригиналами и заверяет своей печатью. Длительность выполнения – в течение 3 (трех) рабочих дней;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отдел после получения документов, заверенных МВК, представляет услугодателю документы согласно подпункту 5)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Длительность выполнения – в течение 2 (двух) рабочих дней; 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услугодатель проверяет представленные документы, составляет и утверждает сводный акт по объемам фактической реализации элитных семян по области. Определяет объемы причитающихся бюджетных средств. 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пределах установленных квот для каждого услугополучателя – элитсемхоза и услугополучателя – реализатора формирует сводную ведомость для выплаты бюджетных субсидий. Длительность выполнения – в течение 5 (пяти) рабочих дней; 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услугодатель предоставляет в территориальное подразделение казначейства реестр счетов к оплате. Длительность выполнения – в течение 5 (пяти) рабочих дней.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указано в блок – схеме прохождения каждого действия (процедуры),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отражено в справочнике бизнес –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– процессов оказания государственной услуги размещен на веб-портале "электронного правительства", интернет – ресурсе услугодателя.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элитных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семян"</w:t>
            </w:r>
          </w:p>
        </w:tc>
      </w:tr>
    </w:tbl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 прохождения каждого действия (процедуры)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1013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элитных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</w:tbl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"Субсидирование элитных семян" 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6350000" cy="1233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1233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34200" cy="1233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1233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781800" cy="1233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1233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6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6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1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1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