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708f" w14:textId="f337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использования водных и лесных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31 июля 2014 года N 209. Зарегистрировано Департаментом юстиции Восточно-Казахстанской области 03 сентября 2014 года N 3472. Утратило силу - постановлением Восточно-Казахстанского областного акимата от 16 октября 2015 года N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16.10.2015 N 277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31 "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bookmarkStart w:name="z5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"Выдача разрешения на </w:t>
      </w:r>
      <w:r>
        <w:rPr>
          <w:rFonts w:ascii="Times New Roman"/>
          <w:b/>
          <w:i w:val="false"/>
          <w:color w:val="000000"/>
        </w:rPr>
        <w:t xml:space="preserve">использование подземных вод питьевого качества для целей, не </w:t>
      </w:r>
      <w:r>
        <w:rPr>
          <w:rFonts w:ascii="Times New Roman"/>
          <w:b/>
          <w:i w:val="false"/>
          <w:color w:val="000000"/>
        </w:rPr>
        <w:t xml:space="preserve">связанных с питьевым и хозяйственно-бытовым водоснабжением на </w:t>
      </w:r>
      <w:r>
        <w:rPr>
          <w:rFonts w:ascii="Times New Roman"/>
          <w:b/>
          <w:i w:val="false"/>
          <w:color w:val="000000"/>
        </w:rPr>
        <w:t xml:space="preserve">территориях, где отсутствуют поверхностные водные объекты, но </w:t>
      </w:r>
      <w:r>
        <w:rPr>
          <w:rFonts w:ascii="Times New Roman"/>
          <w:b/>
          <w:i w:val="false"/>
          <w:color w:val="000000"/>
        </w:rPr>
        <w:t>имеются достаточные запасы подземных вод питьевого качества"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в бумажном виде за подписью уполномоченного должностного лица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постановлением Правительства Республики Казахстан от 3 июня 2014 года № 607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услуги, длительность и последовательность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сотрудником канцелярии услугодателя документов услугополучателя, предусмотренных пунктом 9 Стандарта, в журнале регистрации.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– рассмотрение документов услугополучателя специалистом отдела услугодателя, оформление разрешения. Длительность выполнения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руководителем услугодателя разрешения. Длительность выплнения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сотрудником канцелярии услугодателя разрешения услугополучателю. Длительность выполнения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 – в течение 30 (тридцати)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Результатом по действию 2 является резолюция руководителя услугодателя, которая является основанием для выполнения действия 3, указанного в пункте 5 настоящего Регламента. Результатом по действию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Результатом действия 4 является оформление разрешения, которое является основанием для выполнения действия 5, указанного в пункте 5 настоящего Регламента. Результатом действия 5, является подписанное разрешение, которое является основанием для выполнения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6 является выдача разрешения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руководителем отдела услугодателя документов услугополучателя и передача специалисту отдела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специалистом отдела услугодателя документов услугополучателя, оформление разрешения. Длительность выполнения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 услугодателя разрешения. Длительность выплнения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сотрудником канцелярии услугодателя разрешения услугополучателю. Длительность выполнения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Восточно-Казахстанского областного акимата от 28.01.2015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28.01.2015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 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питьевого качества для целей,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питьевым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хозяйственно-бытовым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водоснабжением на территориях,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отсутствуют поверхностные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объекты, но имеются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достаточные запасы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Правый верхний угол приложения - в редакции постановления Восточно-Казахстанского областного акимата от 28.01.2015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</w:t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питьевого качества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целей, не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питьевым и хозяйственно-бытовым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территориях,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поверхностные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объекты,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имеются достаточные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2 в соответствии с постановлением Восточно-Казахстанского областного акимата от 28.01.2015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054600" cy="1262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262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31 "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 xml:space="preserve">"Предоставление водных объектов в обособленное или совместное </w:t>
      </w:r>
      <w:r>
        <w:rPr>
          <w:rFonts w:ascii="Times New Roman"/>
          <w:b/>
          <w:i w:val="false"/>
          <w:color w:val="000000"/>
        </w:rPr>
        <w:t>пользование на конкурсной основе"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водных объектов в обособленное или совместное пользование на конкурсной основе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утвержденному постановлением Правительства Республики Казахстан от 3 июня 2014 года № 607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сотрудником канцелярии услугодателя конкурсных заявок и документов услугополучателей согласно пункту 9 Стандарта.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вскрытие конкурсной комиссией конвертов с конкурсными заявками услугополучателей и оформление протокола вскрытия конвертов.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размещение секретарем конкурсной комиссии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интернет-ресурсе протокола вскрытия конвертов. Длительность выполнения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– конкурсная комиссия подводит итоги конкурса и оформляет протокол конкурсной комиссии. Длительность выполнения – не более 10 (десяти) календарных дней со дня вскрытия конвертов с конкурсными заявками;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секретарь конкурсной комиссии направляет копию протокола итогов конкурсной комиссии услугополучателю.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6 – размещение секретарем конкурсной комиссии итогов проведенного конкурса в средствах массовой информации и на интернет-ресурсе.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7 – отдел услугодателя направляет протокол об итогах конкурса в местный исполнительный орган области. Длительность выполнения – в течение 1 (одного) рабочего дня с момента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8 – местный исполнительный орган области принимает решение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9 – между местным исполнительным органом области и услугополучателем заключается договор о предоставлении водного объекта в обособленное или совместное пользование. Длительность выполнения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услугодателем с момента сдачи пакета документов услугодателю – в течение 60 (шестьдесяти)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2. Результатом действия 2, указанного в пункте 5 настоящего Регламента, является оформленный протокол вскрытия конвертов, который служит основанием для выполнения действия 3. Результатом действия 3, указанного в пункте 5 настоящего Регламента является размещение на интернет-ресурсе протокола вскрытия конвертов, который служит основанием для выполнения действия 4. Результатом действия 4 является оформление протокола конкурсной комиссии, которое служит основанием для выполнения действия 5. Результатом действия 5, указанного в пункте 5 настоящего Регламента, является направление копии протокола итогов конкурсной комиссии услугополучателю, которое служит основанием для начала выполнения действия 6. Результатом действия 6, указанного в пункте 5 настоящего Регламента является публикация итогов проведенного конкурса в средствах массовой информации и размещение на интернет-ресурсе услоугодателя, которое служит основанием для начала выполнения действия 7. Результатом действия 7, указанного в пункте 5 настоящего Регламента, является направление протокола об итогах конкурса в местный исполнительный орган области, которые служат основанием для выполнения действия 8. Результатом действия 8, указанного в пункте 5 настоящего Регламента, является решение местного исполнительного органа области о предоставлении водного объекта в обособленное или совместное пользование, которое служит основанием для выполнения действия 9. Результатом действия 9,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заключение договора о предоставлении водного объекта в обособленное или совместное 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отдел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секретарь конкурсной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и регистрация сотрудником канцелярии услугодателя конкурсных заявок и документов услугополучателей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вскрытие конвертов конкурсной комиссии с конкурсными заявками и документами услугополучателей и оформление протокола вскрытия конвертов.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секретарем конкурсной комиссии на интернет-ресурсе протокола вскрытия конвертов. Длительность выполнения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конкурсная комиссия подводит итоги конкурса и оформляет протокол конкурсной комиссии. Длительность выполнения – не более 10 (десяти) календарных дней со дня вскрытия конвертов с конкурсными заявками;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секретарем конкурсной комиссии копию протокола итогов конкурсной комиссии услугополучателю.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размещение секретарем конкурсной комиссии итогов проведенного конкурса в средствах массовой информации и на интернет-ресурсе.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направление услугодателем в местный исполнительный орган области протокола об итогах конкурса. Длительность выполнения – в течение 1 (одного) рабочего дня с момента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принятие местным исполнительным органом решения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заключение договора о предоставлении водного объекта в обособленное или совместное пользование между местным исполнительным органом области и услугополучателем. Длительность выполнения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Восточно-Казахстанского областного акимата от 28.01.2015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28.01.2015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обособленное или совместное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на конкурсной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основе"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Правый верхний угол приложения - в редакции постановления Восточно-Казахстанского областного акимата от 28.01.2015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</w:t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в обособленное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совместное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на конкурсной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28.01.2015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46"/>
        <w:gridCol w:w="10034"/>
      </w:tblGrid>
      <w:tr>
        <w:trPr>
          <w:trHeight w:val="30" w:hRule="atLeast"/>
        </w:trPr>
        <w:tc>
          <w:tcPr>
            <w:tcW w:w="3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11900" cy="127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127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31 "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209 </w:t>
            </w:r>
          </w:p>
        </w:tc>
      </w:tr>
    </w:tbl>
    <w:bookmarkStart w:name="z1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лесорубочного и лесного билета"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лесорубочного и лесного билета" (далее – государственная услуга) оказывается государственными лесовладельцами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услугодателя, а также через веб-портал "электронного правительства":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выдача лесорубочного и (или) лесного билета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лесорубочного и лесного билета", утвержденного постановлением Правительства Республики Казахстан от 3 июня 2014 года № 607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сотрудником канцелярии услугодателя заявления услугополучателя согласно пункту 9 Стандарта.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проверка сотрудником услугодателя представленных услугополучателем документов, определение возможности предоставления лесных ресурсов согласно действующему законодательству, оформление лесорубочного или лесного билета.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– подписание руководителем услугодателя лесорубочного или лесного билета.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– выдача сотрудником канцелярии услугодателя лесорубочного или лесного билета услугополучателю. Длительность выполнения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услугодателем с момента сдачи пакета документов услугодателю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заявление услугополучателя, которое служит основанием для начала выполнения действия 2. Результатом действия 2, указанного в пункте 5 настоящего Регламента, являются оформленные лесорубочный или лесной билет,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подписанный руководителем услугодателя лесорубочный или лесной билет, которые служат основанием для начала выполнения действия 4, указанного в пункте 5 настоящего Регламента.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выдача лесорубочного или лесного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и регистрация сотрудником канцелярии услугодателя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журнале входящей корреспонденции с указанием входящего номера и даты приема на его копии.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проверка сотрудником услугодателя представленных услугополучателем документов, определение возможности предоставления лесных ресурсов согласно действующему законодательству, оформление лесорубочного или лесного билета.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 услугодателя лесорубочного или лесного билета.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выдача сотрудником канцелярии услугодателя лесорубочного или лесного билета услугополучателю. Длительность выполнения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</w:t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ПЭП-ом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ИИН/БИН,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(запроса услугополучателя) в информационной системе государственной базы данных (далее – ИС ГБД)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полученных документов на соответствие перечню, предусмотренному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результата государственной услуги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Восточно-Казахстанского областного акимата от 28.01.2015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10 в соответствии с постановлением Восточно-Казахстанского областного акимата от 28.01.2015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–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лесорубочного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билета"</w:t>
            </w:r>
          </w:p>
        </w:tc>
      </w:tr>
    </w:tbl>
    <w:bookmarkStart w:name="z1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</w:t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</w:p>
    <w:bookmarkEnd w:id="12"/>
    <w:bookmarkStart w:name="z178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6962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лесорубочного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билета" </w:t>
            </w:r>
          </w:p>
        </w:tc>
      </w:tr>
    </w:tbl>
    <w:bookmarkStart w:name="z1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</w:t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</w:t>
      </w:r>
      <w:r>
        <w:rPr>
          <w:rFonts w:ascii="Times New Roman"/>
          <w:b/>
          <w:i w:val="false"/>
          <w:color w:val="000000"/>
        </w:rPr>
        <w:t>вэб-портал "электронное правительство"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лесорубочного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Восточно-Казахстанского областного акимата от 28.01.2015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6"/>
        <w:gridCol w:w="9714"/>
      </w:tblGrid>
      <w:tr>
        <w:trPr>
          <w:trHeight w:val="30" w:hRule="atLeast"/>
        </w:trPr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108700" cy="1184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8700" cy="1184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1163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16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