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f4f1" w14:textId="767f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поддержки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04 июня 2014 года N 148. Зарегистрировано Департаментом юстиции Восточно-Казахстанской области 04 июля 2014 года N 3393. Утратило силу - постановлением Восточно-Казахстанского областного акимата от 21 октября 2015 года N 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21.10.2015 N 280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"Об утверждении стандартов государственных услуг, оказываемых в сфере поддержки предпринимательской деятельности",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ставки вознаграждения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грантов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грантов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ставки вознаграждения в рамках Программы развития моногородов на 2012 – 2020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Программы развития моногородов на 2012 – 2020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"Об утверждении стандартов государственных услуг, оказываемых в сфере поддержки предпринимательской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июня 2014 года № 148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субсидирования ставки вознаграждения в рамках программы 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"Предоставление субсидирования ставки вознаграждения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 (далее – государственная услуга)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оказываемой государственной услуги является выписка из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Регионального координационного совета (далее -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субсидирования ставки вознаграждения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2020", утвержденного постановлением Правительства Республики Казахстан от 4 мая 2014 года № 434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и регистрация документов сотрудником канцелярии услугодателя, передача документов руководителю услугодателя.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рассмотрение документов руководителем услугодателя, передача документов руководителю отдела услугодателя. Длительность выполнения – в течение 3 (три)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3 - рассмотрение документов руководителем отдела услугодателя, передача документов специалисту отдела услугодателя. Длительность выполнения – в течение 3 (три)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4 - 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в течение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подготовка и проведение заседания РКС. Длительность выполнения – в течение 10 (десять)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6 – оформление секретарем РКС протокола заседания РКС. Длительность выполнения – в течение 2 (два)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7 – выдача услугополучателю специалистом канцелярии услугодателя выписки из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РКС. Длительность выполнения – в течение 1 (один)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в течение 15 (пятнадцать) календарных дней с момента сдачи пакета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указанному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2, указанному в пункте 5 настоящего Регламента, является резолюция руководителя услугодателя, которая является основанием для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3, указанному в пункте 5 настоящего Регламента, является резолюция руководителя отдела услугодателя, которая является основанием для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4, указанному в пункте 5 настоящего Регламента, является рекомендация для РКС, которая служит основанием для начала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5, указанному в пункте 5 настоящего Регламента, является заседание РКС, которое служит основанием для начала выполнения действия 6,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6, указанному в пункте 5 настоящего Регламента, является протокол РКС, который служит основанием для начала выполнения действия 7,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7,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выписки из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услугодателя.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руководителем услугодателя, передача документов руководителю отдела услугодателя. Длительность выполнения – в течение 3 (три)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руководителем отдела услугодателя, передача документов специалисту отдела услугодателя. Длительность выполнения – в течение 3 (три)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в течение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и проведение заседания РКС. Длительность выполнения – в течение 10 (десять)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оформление секретарем РКС протокола заседания РКС. Длительность выполнения – в течение 2 (два)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выдача услугополучателю специалистом канцелярии услугодателя выписки из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РКС. Длительность выполнения – в течение 1 (один)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блок - схеме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изменением, внесенным постановлением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постановлением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вознаграждения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Правый верхний угол приложения - в редакции постановления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приложением 2 в соответствии с постановлением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35600" cy="1252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1252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июня 2014 года № 148</w:t>
            </w:r>
          </w:p>
        </w:tc>
      </w:tr>
    </w:tbl>
    <w:bookmarkStart w:name="z7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гарантий в рамках программы 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"Предоставление гарантий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 (далее – государственная услуга)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оказываемой государственной услуги является выписка из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Регионального координационного совета (далее -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гарантий в рамках программы "Дорожная карта бизнеса 2020", утвержденного постановлением Правительства Республики Казахстан от 4 мая 2014 года № 434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и регистрация документов сотрудником канцелярии услугодателя, передача документов руководителю услугодателя.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рассмотрение документов руководителем услугодателя, передача документов руководителю отдела услугодателя. Длительность выполнения – в течение 3 (три)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3 - рассмотрение документов руководителем отдела услугодателя, передача документов специалисту отдела услугодателя. Длительность выполнения – в течение 3 (три)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4 - 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в течение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подготовка и проведение заседания РКС. Длительность выполнения – в течение 10 (десять)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6 – оформление секретарем РКС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РКС. Длительность выполнения – в течение 2 (два)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7 – выдача услугополучателю специалистом канцелярии услугодателя выписки из протокола заседания РКС. Длительность выполнения – в течение 1 (один)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в течение 15 (пятнадцать) календарных дней с момента сдачи пакета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указанному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2, указанному в пункте 5 настоящего Регламента, является резолюция руководителя услугодателя, которая является основанием для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3, указанному в пункте 5 настоящего Регламента, является резолюция руководителя отдела услугодателя, которая является основанием для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4, указанному в пункте 5 настоящего Регламента, является рекомендация для РКС, которая служит основанием для начала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5, указанному в пункте 5 настоящего Регламента, является заседание РКС, которое служит основанием для начала выполнения действия 6,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6, указанному в пункте 5 настоящего Регламента, является протокол РКС, который служит основанием для начала выполнения действия 7,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7,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выписки из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услугодателя.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руководителем услугодателя, передача документов руководителю отдела услугодателя. Длительность выполнения – в течение 3 (три)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руководителем отдела услугодателя, передача документов специалисту отдела услугодателя. Длительность выполнения – в течение 3 (три)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в течение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и проведение заседания РКС. Длительность выполнения – в течение 10 (десять)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оформление секретарем РКС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РКС. Длительность выполнения – в течение 2 (два)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выдача услугополучателю специалистом канцелярии услугодателя выписки из протокола заседания РКС. Длительность выполнения – в течение 1 (один)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указано в блок - схеме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изменением, внесенным постановлением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постановлением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Правый верхний угол приложения - в редакции постановления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в соответствии с постановлением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1217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1217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июня 2014 года № 148</w:t>
            </w:r>
          </w:p>
        </w:tc>
      </w:tr>
    </w:tbl>
    <w:bookmarkStart w:name="z1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грантов в рамках программы 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"Предоставление грантов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 (далее – государственная услуга)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выписка из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Регионального координационного совета (далее -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грантов в рамках программы "Дорожная карта бизнеса 2020", утвержденного постановлением Правительства Республики Казахстан от 4 мая 2014 года № 434.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1 – канцелярия услугодателя осуществляет прием и регистрацию заявки и пакета документов услугополучателя.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– проверка заявки и пакета документов услугополучателя исполнителем услугодателя. Длительность выполнения – не более 5 (пять) календарных дней с даты окончания приема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3 – заседание Конкурсной комиссии по отбору заявок субъектов малого предпринимательства, претендующих на предоставление гранта (далее – Конкурсная комиссия). Длительность выполнения – не более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4 – секретарь Конкурсной комиссии оформляет протокол Конкурсной комиссии, с указанием рекомендаций предоставлении/ непредставлении гранта. Длительность выполнения – не более 3 (три)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5 - секретарь Конкурсной комиссии направляет на рассмотрение РКС протокол Конкурсной комиссии. Длительность выполнения – в течение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6 – заседание РКС. Длительность выполнения – не более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7 – секретарь РКС оформляет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РКС. Длительность выполнения – в течение 2 (два) календарных дней с даты рассмотрения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8 – канцелярия услугодателя уведомляет услугополучателя о решении РКС (выписка из протокола). Длительность выполнения – в течение 1 (один)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в течение 15 (пятнадцать) календарных дней с момента сдачи пакета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копия заявки с отметкой о приеме документов, указанием номера, времени и даты приема заявки, который служит основанием для начала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5 настоящего Регламента, является уведомление услугополучателя об участии либо об отказе в участии в заседании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указанному в пункте 5 настоящего Регламента, является проведение заседания Конкурсной комиссии, что служит основанием для начала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4, указанному в пункте 5 настоящего Регламента, является оформленный протокол Конкурсной комиссии, что служит основанием для начала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5, указанному в пункте 5 настоящего Регламента, является уведомление членов РКС о проведение заседания, что служит основанием для начала выполнения действия 6,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6, указанному в пункте 5 настоящего Регламента, является проведение заседания РКС, что служит основанием для начала выполнения действия 7,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7, указанному в пункте 5 настоящего Регламента, является оформленный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РКС, с указанием причин предоставления/непредоставления гранта, что служит основанием для начала выполнения действия 8,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8, указанному в пункте 5 настоящего Регламента, является уведомление услугополучателя о решении Регионального координационного совета (выписка из протокола).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секретарь Конкурсной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секретарь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и регистрацию заявки и пакета документов услугополучателя.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проверяет заявку и пакет документов услугополучателя. Длительность выполнения – не более 5 (пять) календарных дней с даты окончания приема заявок, указанной в объявлении;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заседание Конкурсной комиссии. Длительность выполнения – не более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секретарь Конкурсной комиссии оформляет протокол Конкурсной комиссии, с указанием рекомендаций о предоставлении/непредставлении гранта. Длительность выполнения – не более 3 (три)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секретарь Конкурсной комиссии направляет на рассмотрение РКС протокол Конкурсной комиссии. Длительность выполнения – в течение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заседание РКС. Длительность выполнения – в течение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секретарь РКС оформляет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РКС. Длительность выполнения – в течение 2 (два) календарных дней с даты рассмотрения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канцелярия услугодателя уведомляет услугополучателя о решении РКС (выписка из протокола). Длительность выполнения – в течение 1 (один)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блок - схеме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постановлением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постановлением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"Дорожная карта Бизнеса 2020"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Правый верхний угол приложения - в редакции постановления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в соответствии с постановлением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83300" cy="1264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126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"04"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bookmarkStart w:name="z1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"Предоставление поддержки по развитию производственной (индустриальной)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 (далее – государственная услуга)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оказываемой государственной услуги является выписка из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Регионального координационного совета (далее -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2020", утвержденного постановлением Правительства Республики Казахстан от 4 мая 2014 года № 434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и регистрация документов сотрудником канцелярии услугодателя, передача документов руководителю услугодателя.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рассмотрение документов руководителем услугодателя, передача документов руководителю отдела услугодателя. Длительность выполнения – в течение 3 (три)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3 - рассмотрение документов руководителем отдела услугодателя, передача документов специалисту отдела услугодателя. Длительность выполнения – в течение 3 (три)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4 - 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в течение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подготовка и проведение заседания РКС. Длительность выполнения – в течение 10 (десять)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6 – оформление секретарем РКС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РКС. Длительность выполнения – в течение 2 (два)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7 – выдача услугополучателю специалистом канцелярии услугодателя выписки из протокола заседания РКС. Длительность выполнения – в течение 1 (один)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в течение 15 (пятнадцать) календарных дней с момента сдачи пакета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указанному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2, указанному в пункте 5 настоящего Регламента, является резолюция руководителя услугодателя, которая является основанием для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3, указанному в пункте 5 настоящего Регламента, является резолюция руководителя отдела услугодателя, которая является основанием для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4, указанному в пункте 5 настоящего Регламента, является рекомендация для РКС, которая служит основанием для начала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5, указанному в пункте 5 настоящего Регламента, является заседание РКС, которое служит основанием для начала выполнения действия 6,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6, указанному в пункте 5 настоящего Регламента, является протокол РКС, который служит основанием для начала выполнения действия 7,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7,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выписки из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 услугодателя, передача документов руководителю услугодателя.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руководителем услугодателя, передача документов руководителю отдела услугодателя. Длительность выполнения – в течение 3 (три)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руководителем отдела услугодателя, передача документов специалисту отдела услугодателя. Длительность выполнения – в течение 3 (три)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рассмотрение документов специалистом отдела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в течение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и проведение заседания РКС. Длительность выполнения – в течение 10 (десять)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оформление секретарем РКС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РКС. Длительность выполнения – в течение 2 (два)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выдача услугополучателю специалистом канцелярии услугодателя выписки из протокола заседания РКС. Длительность выполнения – в течение 1 (один)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блок - схеме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изменением, внесенным постановлением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веб-портале "электронного правительства", интернет -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постановлением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поддержки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(индустриальной)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программы "Дорожная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Правый верхний угол приложения - в редакции постановления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в соответствии с постановлением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0" cy="131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131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"04"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bookmarkStart w:name="z20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грантов в рамках Программы развития моногородов на 2012-2020 годы"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"Предоставление грантов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годы" (далее – государственная услуга)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выписка из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Регионального координационного совета (далее -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услугодателя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грантов в рамках программы "Развитие моногородов на 2012-2020 годы", утвержденного постановлением Правительства Республики Казахстан от 4 мая 2014 года № 434.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1 – канцелярия услугодателя осуществляет прием и регистрацию заявки и пакета документов услугополучателя.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–– проверка заявки и пакета документов услугополучателя исполнителем услугодателя. Длительность выполнения – не более 5 (пяти) календарных дней с даты окончания приема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3 – заседание Конкурсной комиссии по отбору заявок субъектов малого предпринимательства, претендующих на предоставление гранта (далее – Конкурсная комиссия). Длительность выполнения – не более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4 – секретарь Конкурсной комиссии оформляет протокол Конкурсной комиссии, с указанием рекомендаций о предоставлении/ непредоставлении гранта. Длительность выполнения – не более 3 (три)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5 - секретарь Конкурсной комиссии направляет на рассмотрение РКС протокол Конкурсной комиссии. Длительность выполнения – в течение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6 – заседание РКС. Длительность выполнения – не более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7 – секретарь РКС оформляет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РКС. Длительность выполнения – в течение 2 (два) календарных дней с даты рассмотрения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8 – канцелярия услугодателя уведомляет услугополучателя о решении РКС (выписка из протокола). Длительность выполнения – в течение 1 (один)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в течение 15 (пятнадцать) календарных дней с момента сдачи пакета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копия заявки с отметкой о приеме документов, указанием номера, времени и даты приема заявки, который служит основанием для начала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5 настоящего Регламента, является уведомление услугополучателя об участии либо об отказе в участии в заседании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указанному в пункте 5 настоящего Регламента, является проведение заседания Конкурсной комиссии, что служит основанием для начала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4, указанному в пункте 5 настоящего Регламента, является оформленный протокол Конкурсной комиссии, что служит основанием для начала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5, указанному в пункте 5 настоящего Регламента, является уведомление членов РКС о проведение заседания, что служит основанием для начала выполнения действия 6,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6, указанному в пункте 5 настоящего Регламента, является проведение заседания РКС, что служит основанием для начала выполнения действия 7,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7, указанному в пункте 5 настоящего Регламента, является оформленный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РКС, с указанием причин предоставления/непредоставления гранта, что служит основанием для начала выполнения действия 8,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8,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уведомление услугополучателя о решении РКС (выписка из протокола).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секретарь Конкурсной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секретарь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и регистрацию заявки и пакета документов услугополучателя.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проверяет заявку и пакет документов услугополучателя. Длительность выполнения – не более 5 (пять) календарных дней с даты окончания приема заявок, указанной в объявлении;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заседание Конкурсной комиссии. Длительность выполнения – не более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секретарь Конкурсной комиссии оформляет протокол Конкурсной комиссии, с указанием рекомендаций о предоставлении/непредоставлении гранта. Длительность выполнения – не более 3 (три)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секретарь Конкурсной комиссии направляет на рассмотрение РКС протокол Конкурсной комиссии. Длительность выполнения – в течение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заседание РКС. Длительность выполнения – в течение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секретарь РКС оформляет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РКС. Длительность выполнения – в течение 2 (два) календарных дней с даты рассмотрения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канцелярия услугодателя уведомляет услугополучателя о решении РКС (выписка из протокола). Длительность выполнения – в течение 1 (один)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блок - схеме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изменением, внесенным постановлением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постановлением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Программы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 на 2012-2020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Правый верхний угол приложения - в редакции постановления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в соответствии с постановлением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129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129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"04"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bookmarkStart w:name="z2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субсидирования ставки вознаграждения в рамках Программы развития моногородов на 2012 – 2020 годы"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"Предоставление субсидирования ставки вознаграждения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годы" (далее – государственная услуга) оказывается местными исполнительными органами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оказываемой государственной услуги является выписка из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Регионального координационного совета (далее -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субсидирования ставки вознаграждения в рамках программы "Развитие моногородов на 2012-2020 годы", утвержденного постановлением Правительства Республики Казахстан от 4 мая 2014 года № 434.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1 – канцелярия местного исполнительного органа моногорода (далее – МИО моногорода) осуществляет прием и регистрацию пакета документов услугополучателя.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– проверка пакета документов услугополучателя исполнителем МИО моногорода, подготовка сопроводительного письма и направление пакета документов в местный исполнительный орган области (далее – МИО области). Длительность выполнения – не более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3 – канцелярия МИО области осуществляет прием и регистрацию пакета документов услугополучателя.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4 – проверка пакета документов услугополучателя исполнителем МИО области, формирование предложений повестки дня, определение даты, времени и места проведения заседания РКС, уведомление всех членов РКС, отбор бизнес-проектов услугополучателей на РКС. Длительность выполнения – не более 9 (девять)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5 – заседание РКС. Длительность выполнения – не более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6 – секретарь РКС оформляет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РКС. Длительность выполнения – не более 2 (два)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7 – канцелярия МИО области уведомляет МИО моногорода и услугополучателя о решении РКС. Длительность выполнения – не более 1 (один)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услуги: в течение 15 (пятнадцать) календарных дней с момента сдачи пакета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5 настоящего Регламента, является сопроводительное письмо в МИО области, который служит основанием для начала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указанному в пункте 5 настоящего Регламента, являются зарегистрированные документы услугополучателя, которые служат основанием для начала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4, указанному в пункте 5 настоящего Регламента, является согласование даты, времени, места проведения заседания РКС, который служит основанием для начала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5, указанному в пункте 5 настоящего Регламента, является проведение заседания РКС, что служит основанием для начала выполнения действия 6,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6, указанному в пункте 5 настоящего Регламента, является оформленный протокол РКС, с указанием причин предоставления/непредоставления субсидирования ставки вознаграждения, что служит основанием для начала выполнения действия 7,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7,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выписка из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МИО моногорода;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исполнитель МИО моногорода;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канцелярия МИО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исполнитель МИО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секретарь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местного исполнительного органа моногорода (далее – МИО моногорода) осуществляет прием и регистрацию пакета документов услугополучателя.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проверка пакета документов услугополучателя исполнителем МИО моногорода, подготовка сопроводительного письма и направление пакета документов в местный исполнительный орган области (далее – МИО области). Длительность выполнения – не более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канцелярия МИО области осуществляет прием и регистрацию пакета документов услугополучателя.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проверка пакета документов услугополучателя исполнителем МИО области, формирование предложений повестки дня, определение даты, времени и места проведения заседания РКС, уведомление всех членов РКС, отбор бизнес-проектов услугополучателей на РКС. Длительность выполнения – не более 9 (девять)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заседание РКС. Длительность выполнения – не более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секретарь РКС оформляет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РКС. Длительность выполнения – не более 2 (два)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канцелярия МИО области уведомляет МИО моногорода и услугополучателя о решении РКС. Длительность выполнения – не более 1 (один)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блок - схеме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изменением, внесенным постановлением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постановлением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"Развитие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2012-2020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Правый верхний угол приложения - в редакции постановления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прохождения каждого действия (процедуры)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 на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в соответствии с постановлением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129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129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"04"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№148</w:t>
            </w:r>
          </w:p>
        </w:tc>
      </w:tr>
    </w:tbl>
    <w:bookmarkStart w:name="z28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Программы развития моногородов на 2012 – 2020 годы"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"Предоставление поддержки по развитию производственной (индустриальной)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годы" (далее – государственная услуга) оказывается местными исполнительными органами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оказываемой государственной услуги является выписка из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Регионального координационного совета (далее -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программы "Развитие моногородов на 2012-2020 годы", утвержденного постановлением Правительства Республики Казахстан от 4 мая 2014 года № 434.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1 – канцелярия местного исполнительного органа моногорода (далее – МИО моногорода) осуществляет прием и регистрацию пакета документов услугополучателя.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– проверка пакета документов услугополучателя исполнителем МИО моногорода, подготовка сопроводительного письма и направление пакета документов в местный исполнительный орган области (далее – МИО области). Длительность выполнения – не более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3 – канцелярия МИО области осуществляет прием и регистрацию пакета документов услугополучателя.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4 – проверка пакета документов услугополучателя исполнителем МИО области, формирование предложений повестки дня, определение даты, времени и места проведения заседания РКС совета, уведомление всех членов РКС, отбор бизнес-проектов услугополучателей на РКС. Длительность выполнения – не более 9 (девять)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5 – заседание РКС. Длительность выполнения – не более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6 – секретарь РКС оформляет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РКС. Длительность выполнения – не более 2 (два)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7 – канцелярия МИО области уведомляет МИО моногорода и услугополучателя о решении РКС. Длительность выполнения – не более 1 (один)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услуги: в течение 15 (пятнадцать) календарных дней с момента сдачи пакета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5 настоящего Регламента, является сопроводительное письмо в МИО области, который служит основанием для начала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указанному в пункте 5 настоящего Регламента, являются зарегистрированные документы услугополучателя, которые служат основанием для начала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4, указанному в пункте 5 настоящего Регламента, являются согласование даты, времени, места проведения заседания РКС, который служит основанием для начала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5, указанному в пункте 5 настоящего Регламента, является проведение заседания РКС, что служит основанием для начала выполнения действия 6,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6, указанному в пункте 5 настоящего Регламента, является оформленный протокол РКС, с указанием причин предоставления/непредоставления поддержки по развитию производственной (индустриальной) инфраструктуры, что служит основанием для начала выполнения действия 7,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7,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выписка из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МИО моногорода;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исполнитель МИО моногорода;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канцелярия МИО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исполнитель МИО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секретарь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местного исполнительного органа моногорода (далее – МИО моногорода) осуществляет прием и регистрацию пакета документов услугополучателя.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проверка пакета документов услугополучателя исполнителем МИО моногорода, подготовка сопроводительного письма и направление пакета документов в местный исполнительный орган области (далее – МИО области). Длительность выполнения – не более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канцелярия МИО области осуществляет прием и регистрацию пакета документов услугополучателя.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проверка пакета документов услугополучателя исполнителем МИО области, формирование предложений повестки дня, определение даты, времени и места проведения заседания РКС, уведомление всех членов РКС, отбор бизнес-проектов услугополучателей на РКС. Длительность выполнения – не более 9 (девять)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заседание РКС. Длительность выполнения – не более 1 (один)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секретарь РКС оформляет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РКС. Длительность выполнения – не более 2 (два)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канцелярия МИО области уведомляет МИО моногорода и услугополучателя о решении РКС. Длительность выполнения – не более 1 (один)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блок - схеме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изменением, внесенным постановлением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постановлением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(индустриальной)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развития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2012-2020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Правый верхний угол приложения - в редакции постановления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прохождения каждого действия (процедуры)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2012-2020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в соответствии с постановлением Восточно-Казахстанского областного акимата от 31.12.2014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130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130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