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5fe" w14:textId="801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мая 2014 года N 144. Зарегистрировано Департаментом юстиции Восточно-Казахстанской области 02 июля 2014 года N 3391. Утратило силу - постановлением Восточно-Казахстанского областного акимата от 08 сентября 2015 года №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08.09.2015 № 227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управлением земельных отношений области, отделами земельных отношений 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в процессе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ЦОН.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358((далее - Стандарт). Выдача талона о приеме либо расписки об отказе в приеме заявления.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проверка сотрудником услугодателя документов услугополучателя, направление руководству услугодателя акта определения кадастровой (оценочной) стоимости земельного участка для утверждения либо мотивированного ответа об отказе в оказании государственной услуги для подписания. 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действие 4 – утверждение руководством услугодателя акта определения кадастровой (оценочной) стоимости земельного участка либо подписание мотивированного ответа об отказе в оказании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действие 5 – выдача акта кадастровой (оценочной) стоимости земельного участка либо мотивированного ответа об отказе в оказании государственной услуги услугополучателю либо направление в ЦОН. Длительность выполнения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в ЦОН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 либо ЦОН,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акт кадастровой (оценочной) стоимости земельного участка для утверждения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утвержденный акт кадастровой (оценочной) стоимости земельного участка либо подписанный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расписка в получении результата оказания государственной услуги услугополучателя либо курьера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ЦОН,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талон о приеме либо расписку об отказе в приеме заявления. Передает на рассмотрение руководству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проверяет документы услугополучателя, направляет руководству услугодателя акта определения кадастровой (оценочной) стоимости земельного участка для утверждения либо мотивированный ответ об отказе в оказании государственной услуги для подписания. 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утверждает акт кадастровой (оценочной) стоимости земельного участка либо подписывает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акт кадастровой (оценочной) стоимости земельного участка либо мотивированный ответ об отказе в оказании государственной услуги услугополучателю либо направляет в ЦОН. Длительность выполнения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услугодателем, а также порядка использования информационных систем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Услугополучатель либо его представитель по доверенности для получения государственной услуги обращается в ЦОН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ЦОН проводит прием и регистрацию документов, выдает талон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составляет реестр и передает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 инспектор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ЦОН проводит прием и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составляет реестр и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услугодателя принимает и регистрирует документы, представленные ЦОН, фиксирует заявление в информационной системе ЦОН, выдает талон о приеме документов, передает на рассмотрение руководству услугодателя. Длительность выполнения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способ - в ЦОН предоставляется утвержденный акт кадастровой (оценочной) стоимости земельного участка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срок оказания государственной услуги с момента сдачи пакета документов в ЦОН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продаваемых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8039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государством" </w:t>
            </w:r>
          </w:p>
        </w:tc>
      </w:tr>
    </w:tbl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bookmarkStart w:name="z97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616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2.При оказании государственной услуги через ЦОН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9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"Утверждение землеустроительных проектов по формированию земельных участков" (далее – государственная услуга) оказывается управлением земельных отношений области, отделами земельных отношений 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приказа об утверждении землеустроительного проекта по формированию земельного участка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ЦОН.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 Выдача талона о приеме либо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действие 3 - проверка сотрудником услугодателя достоверности представленного землеустроительного проекта, подготовка проекта приказа либо мотивированного ответа об отказе в предоставлении государственной услуги. Длительность выполнения - 4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действие 4 - подписание руководством услугодателя приказа либо мотивированного ответа об отказе в предоставлении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действие 5 - выдача приказа либо мотивированного ответа об отказе в предоставлении государственной услуги услугополучателю либо направление в ЦОН. Длительность выполнения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в ЦОН, а также при обращении на портал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 либо ЦОНом,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приказ либо мотивированный ответ об отказе в предоставлении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подписанный приказ либо мотивированный ответ об отказе в предоставлении государственной услуги,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расписка в получении приказа или мотивированного ответа об отказе в предоставлении государственной услуги услугополучателя либо курьера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ЦОНом,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талон о приеме либо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Передает на рассмотрение руководству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проверяет достоверность представленного землеустроительного проекта, подготавливает проект приказа и направляет руководству услугодателя для утверждения либо подготавливает мотивированный ответ об отказе в предоставлении государственной услуги и направляет руководству услугодателя для подписания. Длительность выполнения - 4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приказ либо мотивированный ответ об отказе в предоставлении государственной услуги и передает в канцелярию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приказ либо мотивированный ответ об отказе в предоставлении государственной услуги услугополучателю либо направляет в ЦОН. Длительность выполнения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услугодателем, а также порядка использования информационных систем в процессе оказания электронной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Услугополучатель (либо его представитель по доверенности) для получения государственной услуги обращается в ЦОН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составляет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интегрированной информационной системе ЦОНа (далее – ИС ЦОН)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ЦОНом,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оператором ЦОНа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услугополучателя) удостоверенного (подписанного) ЭЦП оператора ЦОНа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услугополучателем через оператора ЦОНа результата услуги (приказ либо мотивированный ответ об отказе в предоставлении государственной услуги), сформированного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ИС ГБД "Е-лицензирование".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 государственной услуги)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-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-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участков" </w:t>
            </w:r>
          </w:p>
        </w:tc>
      </w:tr>
    </w:tbl>
    <w:bookmarkStart w:name="z1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участков" </w:t>
            </w:r>
          </w:p>
        </w:tc>
      </w:tr>
    </w:tbl>
    <w:bookmarkStart w:name="z1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ЦОН</w:t>
      </w:r>
    </w:p>
    <w:bookmarkEnd w:id="13"/>
    <w:bookmarkStart w:name="z191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участков" </w:t>
            </w:r>
          </w:p>
        </w:tc>
      </w:tr>
    </w:tbl>
    <w:bookmarkStart w:name="z1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участков" </w:t>
            </w:r>
          </w:p>
        </w:tc>
      </w:tr>
    </w:tbl>
    <w:bookmarkStart w:name="z1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16"/>
    <w:bookmarkStart w:name="z195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2.При оказании государственной услуги через ЦОН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1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решения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ЦОН.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358((далее - Стандарт). Выдача талона о приеме либо расписки об отказе в приеме документов услугополучателю либо курьеру ЦОНа.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Определение структурного подразделения услугодателя для исполнения.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действие 3 - рассмотрение документов услугополучателя на соответствие законодательству, подготовка материалов на заседание земельной комиссии местного исполнительного органа по предоставлению земельных участков (далее – комиссия) либо мотивированного ответа об отказе в предоставлении государственной услуги. Длительность выполнения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действие 4 - принятие решения комиссии о возможности изменения целевого назначения земельного участка либо об отказе.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действие 5 - подготовка проекта решения местного исполнительного органа либо мотивированного ответа об отказе в предоставлении государственной услуги.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действие 6 - принятие решения местного исполнительного органа.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действие 7 - выдача копии решения либо мотивированного ответа об отказе в предоставлении государственной услуги услугополучателю либо направление в ЦОН.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в ЦОН – 37 (тридцать 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33 (тридцать 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 либо ЦОНом,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являются подготовленные материалы на заседание комиссии либо мотивированный ответ об отказе в предоставлении государственной услуги, которые служат основанием для начала выполнения действия 4, указанного в пункте 5 настоящего Регламента. Результат действия 3 передается в комиссию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решение комиссии о возможности изменения целевого назначения земельного участка либо об отказе, которое служит основанием для начала выполнения действия 5, указанного в пункте 5 настоящего Регламента. Результат действия 4 передается сотруднику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подготовленный проект решения местного исполнительного органа, который служит основанием для начала выполнения действия 6, указанного в пункте 5 настоящего Регламента, либо мотивированный ответ об отказе в предоставлении государственной услуги. Результат действия 5 передается местному исполнительному органу для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принятое решение местного исполнительного органа, которое служит основанием для начала выполнения действия 7, указанного в пункте 5 настоящего Регламента. Результат действия 6 передается в канцелярию услугодателя для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решения местного исполнительного органа или мотивированного ответа об отказе в предоставлении государственной услуги услугополучателя либо курьера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ЦОНом,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талон о приеме либо расписку об отказе в приеме документов. Передает на рассмотрение руководству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 рассматривает документы услугополучателя, подготавливает материалы на заседание комиссии либо мотивированный ответ об отказе в предоставлении государственной услуги. Длительность выполнения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рассматривает материалы и принимает решение о возможности изменения целевого назначения земельного участка либо об отказе.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подготавливает проект решения местного исполнительного органа либо мотивированный ответ об отказе в предоставлении государственной услуги.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местный исполнительный орган принимает решение.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выдает копию решения либо мотивированный ответ об отказе в предоставлении государственной услуги услугополучателю либо направляет в ЦОН. Длительность выполнения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услугодателем, а также порядка использования информационных систем в процессе оказания электронной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Услугополучатель (либо его представитель по доверенности) для получения государственной услуги обращается в ЦОН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составляет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 при регистрации и обработке запроса услугополучателя в интегрированной информационной системе ЦОН (далее – ИС ЦОН)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оператором ЦОНа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услугополучателя) удостоверенного (подписанного) ЭЦП оператора ЦОНа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услугополучателем через оператора ЦОНа результата услуги (электронная копия решения либо мотивированный ответ об отказе в предоставлении государственной услуги),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услуги (электронная копия решения либо мотивированный ответ об отказе в предоставлении государственной услуги), сформированной ИС ГБД "Е-лицензирование".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 государственной услуги)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(электронная копия решения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-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-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участка" </w:t>
            </w:r>
          </w:p>
        </w:tc>
      </w:tr>
    </w:tbl>
    <w:bookmarkStart w:name="z2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участка" </w:t>
            </w:r>
          </w:p>
        </w:tc>
      </w:tr>
    </w:tbl>
    <w:bookmarkStart w:name="z2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ЦОН</w:t>
      </w:r>
    </w:p>
    <w:bookmarkEnd w:id="24"/>
    <w:bookmarkStart w:name="z299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участка" </w:t>
            </w:r>
          </w:p>
        </w:tc>
      </w:tr>
    </w:tbl>
    <w:bookmarkStart w:name="z3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26"/>
    <w:bookmarkStart w:name="z301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участка" </w:t>
            </w:r>
          </w:p>
        </w:tc>
      </w:tr>
    </w:tbl>
    <w:bookmarkStart w:name="z3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"/>
    <w:bookmarkStart w:name="z303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ЦОН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3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ЦОНом.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 Выдача талона о приеме либо расписки об отказе в приеме документов.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Определение структурного подразделения услугодателя для исполнения.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действие 3 - рассмотрение документов услугополучателя сотрудником услугополучателя, подготовка проекта разрешения местного исполнительного органа либо мотивированного ответа об отказе в предоставлении государственной услуги.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действие 4 - принятие разрешения местного исполнительного органа.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действие 5 - выдача копии разрешения либо мотивированного ответа об отказе в предоставлении государственной услуги услугополучателю либо направление в ЦОН.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в ЦОН, а также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разрешения местного исполнительного органа, который служит основанием для начала выполнения действия 4, указанного в пункте 5 настоящего Регламента, либо мотивированный ответ об отказе в предоставлении государственной услуги. Результат действия 3 передается местному исполнительному органу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принятое разрешение местного исполнительного органа, которое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разрешения местного исполнительного органа или мотивированного ответа об отказе в предоставлении государственной услуги услугополучателя либо курьера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ЦОНом,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талон о приеме либо расписку об отказе в приеме документов. Передает на рассмотрение руководству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услугополучателя и направляет их ответственному сотруднику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 рассматривает документы услугополучателя, подготавливает проект разрешения местного исполнительного органа либо мотивированный ответ об отказе в предоставлении государственной услуги.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местный исполнительный орган принимает разрешение.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копию разрешения либо мотивированный ответ об отказе в предоставлении государственной услуги услугополучателю либо направляет в ЦОН.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услугодателем, а также порядка использования информационных систем в процессе оказания электронной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Услугополучатель либо его представитель по доверенности для получения государственной услуги обращается в ЦОН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составляет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интегрированной информационной системе ЦОН (далее – ИС ЦОН)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ЦОНом,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оператором ЦОНа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услугополучателя) удостоверенного (подписанного) ЭЦП оператора ЦОНа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услугополучателем через оператора ЦОНа результата услуги (электронная копия разрешения либо мотивированный ответ об отказе в предоставлении государственной услуги),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услуги (электронная копия разрешения либо мотивированный ответ об отказе в предоставлении государственной услуги), сформированной ИС ГБД "Е-лицензирование".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(электронная копия разрешения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ответственного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-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-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изыскательских работ"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изыскательских работ" </w:t>
            </w:r>
          </w:p>
        </w:tc>
      </w:tr>
    </w:tbl>
    <w:bookmarkStart w:name="z3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ЦОН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изыскательских работ" </w:t>
            </w:r>
          </w:p>
        </w:tc>
      </w:tr>
    </w:tbl>
    <w:bookmarkStart w:name="z4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36"/>
    <w:bookmarkStart w:name="z401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изыскательских работ" </w:t>
            </w:r>
          </w:p>
        </w:tc>
      </w:tr>
    </w:tbl>
    <w:bookmarkStart w:name="z4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ЦОН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4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разрешений на перевод орошаемой пашни в неорошаемые виды угодий" оказывается местными исполнительными органами области, района (города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действие 1 – прием и регистрация канцелярией местного исполнительного органа района (города областного значения) документов, представленных услугополучателем (либо представителем по доверенности).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местного исполнительного органа района (города областного значения) с документами, представленными услугополучателем и определение специалиста.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проверка специалистом местного исполнительного органа района (города областного значения) документов, представленных услугополучателем.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действие 4 – согласование специалистом местного исполнительного органа района (города областного значения) документов, предоставленных услугополучателем, с районными органами сельского и водного хозяйства. Длительность выполнения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действие 5 – обобщение специалистом местного исполнительного органа района (города областного значения) документов услугополучателя и их направление со своим заключением, составленным с учетом предложений органов сельского и водного хозяйства, в местный исполнительный орган области.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действие 6 – согласование специалистом местного исполнительного органа области представленных материалов по переводу орошаемой пашни в неорошаемые виды угодий (далее – материалы) с областными органами сельского и водного хозяйств, охраны окружающей среды. Длительность выполнения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действие 7 – обобщение специалистом местного исполнительного органа области материалов, подготовка заключения и направление материалов в Министерство национальной экономики Республики Казахстан.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действие 8 – согласование Министерством национальной экономики Республики Казахстан представленных материалов с Министерством сельского хозяйства Республики Казахстан, Министерством энергетики Республики Казахстан. Длительность выполнения –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действие 9 – Министерство национальной экономики Республики Казахстан со своим обобщенным заключением направляет материалы в местный исполнительный орган области для принятия окончательного решения.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действие 10 – специалист местного исполнительного органа области готовит проект разрешения.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действие 11 – специалист местного исполнительного органа области представляет разрешение на утверждение.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действие 12 – канцелярия местного исполнительного органа области выдает разрешение либо мотивированный ответ об отказе в предоставлении государственной услуги услугополучателю.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– 95 (девяносто 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виза об определении специалиста,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запрос по согласованию документов услугополучателя либо мотивированный ответ об отказе в предоставлении государственной услуги для подписания, который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ответ по согласованию документов услугополучателя либо о мотивированном отказе в предоставлении государственной услуги,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местного исполнительного органа района (города областного значения), которое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ответ о согласовании либо об отказе в согласовании областных органов сельского, водного хозяйств и окружающей среды,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7, указанному в пункте 5 настоящего Регламента, является заключение местного исполнительного органа области, который служит основанием для начала выполнения действия 8,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8, указанному в пункте 5 настоящего Регламента, является ответ о согласовании, который служит основанием для начала выполнения действия 9,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9, указанному в пункте 5 настоящего Регламента, является обобщенное заключение, которое служит основанием для начала выполнения действия 9,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10, указанному в пункте 5 настоящего Регламента, является подготовленный проект разрешения, который служит основанием для начала выполнения действия 11,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утвержденное разрешение местного исполнительного органа, которое служит основанием для начала выполнения действия 12,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12, указанному в пункте 5 настоящего Регламента, является выдача разрешения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районные органы сельского и водного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областные органы сельского и водного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Министерство сельского хозяйства Республики Казахстан,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местный исполнительный орган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местного исполнительного органа района (города областного значения) принимает и регистрирует документы, предоставленные услугополучателем (либо представителем по доверенности).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местного исполнительного органа района (города областного значения) проводит ознакомление с документами, предоставленными услугополучателем, и определяет специалиста.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местного исполнительного органа района (города областного значения) проводит проверку достоверности представленных материалов.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местного исполнительного органа района (города областного значения) согласовывает документы, представленные услугополучателем с районными органами сельского и водного хозяйства. Длительность выполнения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местного исполнительного органа района (города областного значения) обобщает документы услугополучателя и направляет их со своим заключением, составленным с учетом предложений органов сельского и водного хозяйства района (города областного значения), в местный исполнительный орган области.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местного исполнительного органа области согласовывает предоставленные материалы с областными органами сельского и водного хозяйства, охраны окружающей среды. Длительность выполнения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местный исполнительный орган области обобщает материалы и подготавливает заключение и направляет материалы в Министерство национальной экономики Республики Казахстан. Длительность выполнения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Министерство национальной экономики Республики Казахстан согласовывает представленные материалы с Министерством сельского хозяйства Республики Казахстан, Министерством энергетики Республики Казахстан. Длительность выполнения –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Министерство национальной экономики Республики Казахстан направляет материалы со своим обобщенным заключением в местный исполнительный орган области для принятия окончательного решения.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специалист местного исполнительного органа области готовит проект разрешения.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специалист местного исполнительного органа области представляет разрешение на утверждение. Длительность выполнения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канцелярия местного исполнительного органа области выдает разрешение либо мотивированный ответ об отказе в предоставлении государственной услуги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4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постановления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7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4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перевод орошаемой пашни в неорошаемые виды угодий"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2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474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