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1b0" w14:textId="fdd3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5 декабря 2014 года № 35-210-V. Зарегистрировано Департаментом юстиции Южно-Казахстанской области 15 декабря 2014 года № 2918.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9 088 354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1 631 262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7 427 155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9 036 096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85 713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67 474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           Т. 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35-210-V от 5 декабря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854"/>
        <w:gridCol w:w="1055"/>
        <w:gridCol w:w="6205"/>
        <w:gridCol w:w="23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9 088 354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1 631 262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1 118 891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1 064 486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0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9 036 096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444 657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136 185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111 357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236 870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225 508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14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6 043 034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339 447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493 944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4 549 763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4 544 330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4 382 434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659 880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24 463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114 553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763 097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110 115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604 432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253 336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53 858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15 212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65 918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115 227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35-210-V от 5 декабря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на 2014-2016 годы направленных на реализацию инвестиционных проектов (программ)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05"/>
        <w:gridCol w:w="748"/>
        <w:gridCol w:w="827"/>
        <w:gridCol w:w="4211"/>
        <w:gridCol w:w="1912"/>
        <w:gridCol w:w="1834"/>
        <w:gridCol w:w="19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2 862 871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2 168 109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35-210-V от 5 декабря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52"/>
        <w:gridCol w:w="878"/>
        <w:gridCol w:w="820"/>
        <w:gridCol w:w="6430"/>
        <w:gridCol w:w="221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435 620,0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20 489,0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30 199,0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