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435e" w14:textId="095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14 августа 2014 года № 32-198-V. Зарегистрировано Департаментом юстиции Южно-Казахстанской области 18 августа 2014 года № 2780.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9 053 768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1 654 710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7 372 569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9 001 510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85 713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67 474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П.Куметов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32-198-V от 14 августа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828"/>
        <w:gridCol w:w="808"/>
        <w:gridCol w:w="6983"/>
        <w:gridCol w:w="212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9 053 768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1 654 710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9 001 510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454 767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229 851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37 223</w:t>
            </w:r>
          </w:p>
        </w:tc>
      </w:tr>
      <w:tr>
        <w:trPr>
          <w:trHeight w:val="15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5 965 621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802 124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802 124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475 989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4 502 192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4 498 049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4 332 994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201 886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237 585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778 650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342 183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111 259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37 490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68 927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29 255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32 151</w:t>
            </w:r>
          </w:p>
        </w:tc>
      </w:tr>
      <w:tr>
        <w:trPr>
          <w:trHeight w:val="18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32-198-V от 14 августа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66"/>
        <w:gridCol w:w="848"/>
        <w:gridCol w:w="829"/>
        <w:gridCol w:w="6955"/>
        <w:gridCol w:w="2172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283 336,0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22 212,0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29 484,0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53 092,0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47 618,0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