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ecf" w14:textId="f9bf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2013 года № 22-137-V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23 апреля 2014 года № 27-177-V. Зарегистрировано Департаментом юстиции Южно-Казахстанской области 30 апреля 2014 года № 2648. Утратило силу в связи с истечением срока применения - (письмо Шардаринского районного маслихата Южно-Казахстанской области от 27 февраля 2015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27.02.2015 № 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2013 года № 22-137-V «О районном бюджете на 2014-2016 годы» (зарегистрировано в Реестре государственной регистрации нормативных правовых актов за № 2485, опубликовано 24 января 2014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2014-2016 годы согласно приложениям 1, 3, 4, 5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8 982 173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1 594 525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7 374 377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9 015 628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34 538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67 993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33 455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Серманизов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27-177-V от 23 апреля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от 24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52"/>
        <w:gridCol w:w="772"/>
        <w:gridCol w:w="693"/>
        <w:gridCol w:w="6947"/>
        <w:gridCol w:w="22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8 982 173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1 594 525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1 268 040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1 217 464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11 831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7 374 377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7 374 377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7 374 377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9 015 628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440 741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397 323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146 553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220 625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39 423</w:t>
            </w:r>
          </w:p>
        </w:tc>
      </w:tr>
      <w:tr>
        <w:trPr>
          <w:trHeight w:val="14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5 921 558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768 624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267 073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501 551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338 344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4 492 229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4 488 086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4 320 531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167 555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660 705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201 286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14 922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206 795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206 795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14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722 890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336 183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572 677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250 385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205 540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159 477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65 211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51 541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36 839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190 539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119 399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47 002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72 397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31 455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217 430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205 316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124 358</w:t>
            </w:r>
          </w:p>
        </w:tc>
      </w:tr>
      <w:tr>
        <w:trPr>
          <w:trHeight w:val="11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-67 993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27-177-V от 23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852"/>
        <w:gridCol w:w="6588"/>
        <w:gridCol w:w="224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8 479 102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1 859 884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1 542 290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1 451 471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6 603 653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6 603 653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6 603 653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8 479 102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4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5 768 473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4 190 733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4 186 590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4 033 278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1 251 618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11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11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4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409 086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1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59 892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1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1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27-177-V от 23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на 2014-2016 годы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4"/>
        <w:gridCol w:w="748"/>
        <w:gridCol w:w="826"/>
        <w:gridCol w:w="4202"/>
        <w:gridCol w:w="1852"/>
        <w:gridCol w:w="1910"/>
        <w:gridCol w:w="1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8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1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1 620 357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2 068 109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27-177-V от 23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22-137-V от 24 декабря 2013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 финансируемого из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5"/>
        <w:gridCol w:w="691"/>
        <w:gridCol w:w="888"/>
        <w:gridCol w:w="7132"/>
        <w:gridCol w:w="203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541 679,0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аульного округа Жаушыкум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К. Турысбекова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38 914,0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38 914,0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38 914,0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Коссеит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57 084,0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49 057,0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20 336,0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103 136,0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20 612,0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20 382,0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82 524,0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81 924,0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81 924,0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25 753,0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46 961,0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47 153,0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13 740,0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21 931,0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17 847,0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11 257,0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9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16 397,0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49 792,0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46 218,0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46 218,0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46 218,0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