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316" w14:textId="5e4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5 декабря 2014 года № 37/174-V. Зарегистрировано Департаментом юстиции Южно-Казахстанской области 9 декабря 2014 года № 2915.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13 762 545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852 631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12 841 457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13 732 345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Елибаев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2014 года № 37/174-V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8174"/>
        <w:gridCol w:w="201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13762545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312326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231584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255306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7"/>
        <w:gridCol w:w="666"/>
        <w:gridCol w:w="800"/>
        <w:gridCol w:w="7470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13732345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6471001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836420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3866766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3860945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1767815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189119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216045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893017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2131704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2130664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92534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2014 года № 37/174-V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каждого сельского округа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0"/>
        <w:gridCol w:w="731"/>
        <w:gridCol w:w="692"/>
        <w:gridCol w:w="7571"/>
        <w:gridCol w:w="20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879021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2014 года № 37/174-V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8"/>
        <w:gridCol w:w="899"/>
        <w:gridCol w:w="7281"/>
        <w:gridCol w:w="214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7 009 438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2 505 054 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3 360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2 111 887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2 392 497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