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862e" w14:textId="d838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24 декабря 2013 года № 26/116-V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31 октября 2014 года № 36/169-V. Зарегистрировано Департаментом юстиции Южно-Казахстанской области 10 ноября 2014 года № 2875. Утратило силу в связи с истечением срока применения – (письмо Толебийского районного маслихата Южно-Казахстанской области от 6 января 2015 года № 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– (письмо Толебийского районного маслихата Южно-Казахстанской области от 06.01.2015 № 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24 октября 2014 года № 32/252-V «О внесении изменений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2850,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24 декабря 2013 года № 26/116-V «О районном бюджете на 2014-2016 годы» (зарегистрировано в Реестре государственной регистрации нормативных правовых актов за № 2486, опубликовано 20 января 2014 года в газете «Аймак тынысы»)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Толебийского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13 719 839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852 826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13 262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12 798 751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13 688 639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3 481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2 075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61 240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61 240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- 34 521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34 521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2 271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31 236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Г.Елибаев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А.Шынгысбаев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октября 2014 года № 36/169-V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26/116-V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930"/>
        <w:gridCol w:w="8271"/>
        <w:gridCol w:w="2032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13719839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852826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312326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231584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264886</w:t>
            </w:r>
          </w:p>
        </w:tc>
      </w:tr>
      <w:tr>
        <w:trPr>
          <w:trHeight w:val="2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32045</w:t>
            </w:r>
          </w:p>
        </w:tc>
      </w:tr>
      <w:tr>
        <w:trPr>
          <w:trHeight w:val="2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</w:t>
            </w:r>
          </w:p>
        </w:tc>
      </w:tr>
      <w:tr>
        <w:trPr>
          <w:trHeight w:val="2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</w:t>
            </w:r>
          </w:p>
        </w:tc>
      </w:tr>
      <w:tr>
        <w:trPr>
          <w:trHeight w:val="2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8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</w:t>
            </w:r>
          </w:p>
        </w:tc>
      </w:tr>
      <w:tr>
        <w:trPr>
          <w:trHeight w:val="2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12798751</w:t>
            </w:r>
          </w:p>
        </w:tc>
      </w:tr>
      <w:tr>
        <w:trPr>
          <w:trHeight w:val="2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12798751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08"/>
        <w:gridCol w:w="648"/>
        <w:gridCol w:w="821"/>
        <w:gridCol w:w="7456"/>
        <w:gridCol w:w="204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13689639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530197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500329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37355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360926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308273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25418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6438184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774846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505184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234214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270970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269662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269662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3816595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3810744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3705602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1846743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189160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1657583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1657583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241149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19274</w:t>
            </w:r>
          </w:p>
        </w:tc>
      </w:tr>
      <w:tr>
        <w:trPr>
          <w:trHeight w:val="10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94107</w:t>
            </w:r>
          </w:p>
        </w:tc>
      </w:tr>
      <w:tr>
        <w:trPr>
          <w:trHeight w:val="10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</w:t>
            </w:r>
          </w:p>
        </w:tc>
      </w:tr>
      <w:tr>
        <w:trPr>
          <w:trHeight w:val="10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34809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34809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3059985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833191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806353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155803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650550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2135455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2134415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1962237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91339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429724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145846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145846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145846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100585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53044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48786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83069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2393170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2393170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2393040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2393040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256052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19678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21581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28974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26675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32598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22040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136578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28626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22026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Чистое бюджетное кредитование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Дефицит (профицит)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-34521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Финансирование дефицита (использование профицита)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октября 2014 года № 36/169-V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26/116-V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бюджета на 2014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733"/>
        <w:gridCol w:w="793"/>
        <w:gridCol w:w="7574"/>
        <w:gridCol w:w="249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360926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360926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360926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308273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511035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505184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505184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234214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270970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884331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октября 2014 года № 36/169-V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26/116-V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2014 год с разделением на бюджетные программы, направленные на реализацию бюджетных инвестиционных проектов (программ)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41"/>
        <w:gridCol w:w="749"/>
        <w:gridCol w:w="789"/>
        <w:gridCol w:w="6923"/>
        <w:gridCol w:w="205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7 030 341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2 525 064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3 360 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1657583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155803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650550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50739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2 112 237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1962237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2 393 040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