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f773" w14:textId="0b5f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17 февраля 2014 года № 50. Зарегистрировано Департаментом юстиции Южно-Казахстанской области 11 марта 2014 года № 2561. Утратило силу в связи с истечением срока применения - (письмо акима Созакского района Южно-Казахстанской области от 26 февраля 2015 года № 1529)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Созакского района Южно-Казахстанской области от 26.02.2015 № 1529).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привлечения безработных к общественным работам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 на 2014 год, в которых будут проводиться общественные работы,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2 - в редакции постановления акимата Созакского района Южно-Казахстанской области от 24.06.2014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C.Еденбаева.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февраля 2014 года № 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организации по привлечению безработных к общественным работам, виды и объемы общественных работ на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394"/>
        <w:gridCol w:w="1431"/>
        <w:gridCol w:w="4184"/>
        <w:gridCol w:w="2216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на год /человек/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финасирования</w:t>
            </w:r>
          </w:p>
        </w:tc>
      </w:tr>
      <w:tr>
        <w:trPr>
          <w:trHeight w:val="111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района»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и подготовке документов на хранение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территории, озеленение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Шолаккорган»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Созак»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Кумкент»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Жартытобе»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Сызган»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Каракур»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Каратау»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Жуантобе»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«Аппарат акима сельского округа Жуантобе»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Тасты»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сельского округа Шу»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поселка Таукент»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«Аппарат акима поселка Кыземшек»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показателей индикаторов рынка труда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«Созақ-сәулет» отдела жилищно-коммунального хозяйства, пассажирского транспорта и автомобильных дорог акимата Созакского района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Респуликанское государственное учреждение «Отдел по делам обороны Сузакского района Южно Казахстанской области»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обработке и подготовке документов на хранение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акимата Созакского района»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по проекту клуб поиска работ для безработных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Созакского района Департамента юстиции Южно-Казахстанской области»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и подготовке документов на хранение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Сузакского района Департамента Южно-Казахстанской области»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участковым полицейским и поддержки общественного порядка по проекту «Сакшы» в населенных пунктах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труда общественных работ предусматриваются в трудовом договоре, заключаемым между работадателем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