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a296" w14:textId="207a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2013 года № 132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21 февраля 2014 года № 156. Зарегистрировано Департаментом юстиции Южно-Казахстанской области 24 февраля 2014 года № 2540.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за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132 «О районном бюджете на 2014-2016 годы» (зарегистрировано в Реестре государственной регистрации нормативных правовых актов за № 2490, опубликовано 18 января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2014-2016 годы согласно приложению 1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- 8 120 501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- 6 174 676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1 912 107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8 122 763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- 2 262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Б.Байгараев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февраля 2014 года № 156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53"/>
        <w:gridCol w:w="413"/>
        <w:gridCol w:w="8432"/>
        <w:gridCol w:w="21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8120501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6174676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1517199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1434953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28"/>
        <w:gridCol w:w="729"/>
        <w:gridCol w:w="749"/>
        <w:gridCol w:w="7192"/>
        <w:gridCol w:w="219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8122763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208677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6216187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396491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3734166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3654166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1936355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1598998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76478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183013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отнашений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38938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83464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-21 696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неипользованных кредитов бюджетных кредитов, выданныз из местного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