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d637ac" w14:textId="ed637a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ограничительных мероприятий на улице Т.Бекмурзаева села Шенгелди сельского округа Жылга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сельского округа Жылга Сарыагашского района Южно-Казахстанской области от 30 апреля 2014 года № 10. Зарегистрировано Департаментом юстиции Южно-Казахстанской области 13 мая 2014 года № 2656. Утратило силу решением акима сельского округа Жылга Сарыагашского района Южно-Казахстанской области от 26 июня 2014 года № 17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Сноска. Утратило силу решением акима сельского округа Жылга Сарыагашского района Южно-Казахстанской области от 26.06.2014 № 17.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Законами Республики Казахстан от 23 января 2001 года </w:t>
      </w:r>
      <w:r>
        <w:rPr>
          <w:rFonts w:ascii="Times New Roman"/>
          <w:b w:val="false"/>
          <w:i w:val="false"/>
          <w:color w:val="000000"/>
          <w:sz w:val="28"/>
        </w:rPr>
        <w:t>«О местном государственном управлении и самоуправлении в Республике Казахстан»</w:t>
      </w:r>
      <w:r>
        <w:rPr>
          <w:rFonts w:ascii="Times New Roman"/>
          <w:b w:val="false"/>
          <w:i w:val="false"/>
          <w:color w:val="000000"/>
          <w:sz w:val="28"/>
        </w:rPr>
        <w:t>, Республики Казахстан от 10 июля 2002 года </w:t>
      </w:r>
      <w:r>
        <w:rPr>
          <w:rFonts w:ascii="Times New Roman"/>
          <w:b w:val="false"/>
          <w:i w:val="false"/>
          <w:color w:val="000000"/>
          <w:sz w:val="28"/>
        </w:rPr>
        <w:t>«О ветеринарии»</w:t>
      </w:r>
      <w:r>
        <w:rPr>
          <w:rFonts w:ascii="Times New Roman"/>
          <w:b w:val="false"/>
          <w:i w:val="false"/>
          <w:color w:val="000000"/>
          <w:sz w:val="28"/>
        </w:rPr>
        <w:t xml:space="preserve">, на основании представления руководителя Сарыагашской районной территориальной инспекции Южно-Казахстанской областной территориальной инспекции Комитета ветеринарного контроля и надзора Министерства сельского хозяйства Республики Казахстан от 10 февраля 2014 года № 02-17/59 и в целях ликвидации очагов заразных болезней животных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 связи с заболеванием бешенства крупного рогатого скота гражданина С.Умирбаева, проживающего по адресу улица Т.Бекмурзаева села Шенгелди сельского округа Жылга, установить ограничительные мероприятия на участке улицы Т.Бекмурзаева, пересекающей с восточной стороны с улицей Майбулак, с западной стороны с улицей Темиржолшылар.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возложить на заместителя акима сельского округа Жилга С.Алтынбекова.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сельского округа Жилга                Б.Сапарбаев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