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1583" w14:textId="3f81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ставки арендной платы при передаче в имущественный наем (аренду) коммунального имущества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5 ноября 2014 года № 680. Зарегистрировано Департаментом юстиции Южно-Казахстанской области 24 ноября 2014 года № 2893. Утратило силу постановлением акимата Сарыагашского района Южно-Казахстанской области от 9 апреля 2015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Сарыагашского района Южно-Казахстанской области от 09.04.2015 № 209.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и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в имущественный наем (аренду) коммунального имущества Сарыагашского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экономики и финансов» Сарыагашского района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направление настоящего постановления на официальное опубликование в периодических печатных изданиях, распространяемых на территории Сарыагашского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Есбаева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Б.Парманов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05 ноября 2014 года № 680 </w:t>
            </w:r>
          </w:p>
          <w:bookmarkEnd w:id="2"/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отот от 11 августа 2014 года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расчета ставки арендной платы при передаче в имущественный наем (аренду) Сарыагашского районного коммунального имущества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Настоящий Порядок расчета ставки арендной платы при передаче Сарыагашского районного коммунального имущества в имущественный наем (аренду)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определяют порядок расчета ставки арендной платы при передаче Сарыагашского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района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(Рбс) устанавливается в размере, составляющем 1,5 (полтора) месячных расчетных показателя,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бюджете»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При предоставлении объектов государственного нежилого фонда, оборудования и транспортных средств государственным юридическим лицам сумма арендной платы составляет в размере 0 (ноль)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При предоставлении в имущественный наем (аренду) объектов государственного нежилого фонда, находящихся на балансе коммунальных юридических лиц по дням, расчет арендной платы производится исходя из стоимости годовой арендной платы и осуществляется путем математического деления ежемесячной ставки оплаты по имущественному найму на количество рабочих дней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Ап.плд. = К / Рд /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Ап. плд. – ставка арендной платы за пол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1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Ап.д. = К / Рд,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Ап. д. – ставка арендной платы за 1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1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в имущественный найм до 4 (четырех) часов включительно применяется Ап.плд, а в случае предоставления свыше 4 (четырех) часов в день применяется Ап.д., но не более 8 (восьми)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Ставка оплаты имущественного найма государственного нежилого фонда за день применяется в случаях, когда имущество сдается на неполный день (спортивные, актовые и выставочные залы, учебные аудитории) согласно предоставленному заявителями графику работы, согласованному с балансодержателем имущества. Данный расчет не распространяется на проведение культурно-развлекательных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Коэффициенты, применяемые при расчете ставок арендной платы для объектов Сарыагашского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0458"/>
        <w:gridCol w:w="2"/>
        <w:gridCol w:w="1191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вид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города Сарыагаш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сельский округ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для расчетно-кассовых центров банков, АО «Казпочта», банкоматов, терминалов для обслуживания населения (в зданиях коммунальных юридических лиц области с ограниченным доступом применяется понижающий коэффициент - 0,5):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остальные населенные пункты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 в зданиях общежитиях учебных заведений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области с пропускной системой (ограниченным доступом), а также для столовых и буфетов в учебных заведениях и общежитиях учебных заведений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