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a973" w14:textId="965a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24 декабря 2013 года № 25-183-V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11 августа 2014 года № 34-278-V. Зарегистрировано Департаментом юстиции Южно-Казахстанской области 15 августа 2014 года № 2775. Утратило силу в связи с истечением срока применения - (письмо Сарыагашского районного маслихата Южно-Казахстанской области от 29 января 2015 года № 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Сарыагашского районного маслихата Южно-Казахстанской области от 29.01.2015 № 30).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июля 2014 года № 29/226-V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2747,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24 декабря 2013 года № 25-183-V «О районном бюджете на 2014-2016 годы» (зарегистрировано в Реестре государственной регистрации нормативных правовых актов за № 2483, опубликовано 17 января 2014 года в газете «Сарыағаш»)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30 783 020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2 772 596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27 903 238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30 686 754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64 135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155 052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155 052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-122 921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122 921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5 354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58 825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Ж.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2014 года № 34-278-V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88"/>
        <w:gridCol w:w="743"/>
        <w:gridCol w:w="7442"/>
        <w:gridCol w:w="2229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30 783 020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2 772 596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555 726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555 726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466 172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466 172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1 583 287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1 330 364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33 612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214 211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141 911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103 103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8 127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29 519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8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82 552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27 903 238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27 903 238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27 903 238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8"/>
        <w:gridCol w:w="730"/>
        <w:gridCol w:w="789"/>
        <w:gridCol w:w="6858"/>
        <w:gridCol w:w="224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30 686 754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719 665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671 960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231 155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123 230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107 925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423 445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401 705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33 382</w:t>
            </w:r>
          </w:p>
        </w:tc>
      </w:tr>
      <w:tr>
        <w:trPr>
          <w:trHeight w:val="11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32 252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81 989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81 804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21 563 594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3 143 434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2 106 967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2 089 671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1 036 467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1 036 467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11 100 390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44 204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11 056 186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10 934 083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7 319 770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659 804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53 498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455 109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6 659 966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6 659 966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1 266 143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1 225 888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1 225 888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11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59 241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106 383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74 430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853 355</w:t>
            </w:r>
          </w:p>
        </w:tc>
      </w:tr>
      <w:tr>
        <w:trPr>
          <w:trHeight w:val="11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40 255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40 255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1 296 792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170 917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96 886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804 905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804 905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271 498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113 391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408 151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320 970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245 747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128 983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1 082 715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206 206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167 938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167 938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440 860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242 149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202 433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198 711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198 711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163 682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127 961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115 676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271 967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216 067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209 034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30 382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2 398 275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2 398 275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2 392 398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2 392 398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359 869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130 383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78 119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27 346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47 314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112 346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112 346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13 193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99 153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8 457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465 931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455 666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455 666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84 838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370 828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599 304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14 326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584 978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86 363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86 363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48 087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48 087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434 452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129 483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304 969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679 957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679 957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679 957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25 785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52 661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86 225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68 827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-122 921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122 921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2014 года № 34-278-V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41"/>
        <w:gridCol w:w="635"/>
        <w:gridCol w:w="7935"/>
        <w:gridCol w:w="215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22 794 857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2 820 564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1 610 189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1 343 570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229 205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150 695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19 935 636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19 935 636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19 935 636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11"/>
        <w:gridCol w:w="732"/>
        <w:gridCol w:w="772"/>
        <w:gridCol w:w="6952"/>
        <w:gridCol w:w="220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22 794 857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683 530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634 754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174 412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93 667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443 665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422 267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11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80 374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8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17 350 935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745 176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745 176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738 225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10 031 717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9 988 024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9 873 564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6 574 042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630 044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</w:p>
        </w:tc>
      </w:tr>
      <w:tr>
        <w:trPr>
          <w:trHeight w:val="8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8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419 928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5 943 998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5 943 998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1 092 745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1 053 456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1 053 456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11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40 802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70 736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</w:t>
            </w:r>
          </w:p>
        </w:tc>
      </w:tr>
      <w:tr>
        <w:trPr>
          <w:trHeight w:val="11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8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816 549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32 391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347 900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430 031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427 531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62 534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306 410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731 840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285 136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216 970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166 216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117 529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106 839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76 484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49 878</w:t>
            </w:r>
          </w:p>
        </w:tc>
      </w:tr>
      <w:tr>
        <w:trPr>
          <w:trHeight w:val="8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8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97 392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95 252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51 536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29 963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43 716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116 443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1 137 453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1 126 671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1 126 671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750 946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375 725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331 652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319 733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2014 года № 34-278-V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70"/>
        <w:gridCol w:w="679"/>
        <w:gridCol w:w="7753"/>
        <w:gridCol w:w="2276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25 455 317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2 958 043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568 639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568 639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486 991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486 991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1 640 886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1 357 302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32 633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245 251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232 331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189 549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32 997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8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29 196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29 196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25 037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17 066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17 066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22 454 237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22 454 237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649"/>
        <w:gridCol w:w="769"/>
        <w:gridCol w:w="710"/>
        <w:gridCol w:w="6799"/>
        <w:gridCol w:w="232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25 014 499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683 530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634 754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174 412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80 745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93 667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443 665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422 267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11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130 374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121 185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121 185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</w:tc>
      </w:tr>
      <w:tr>
        <w:trPr>
          <w:trHeight w:val="8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17 651 001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845 176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845 176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838 225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10 131 717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10 088 024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9 973 564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6 674 108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632 672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</w:p>
        </w:tc>
      </w:tr>
      <w:tr>
        <w:trPr>
          <w:trHeight w:val="8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8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58 688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419 928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6 041 436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6 041 436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1 093 587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1 054 298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1 054 298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11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41 644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70 736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</w:t>
            </w:r>
          </w:p>
        </w:tc>
      </w:tr>
      <w:tr>
        <w:trPr>
          <w:trHeight w:val="11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8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2 144 024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32 391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1 675 375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1 675 375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9 975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1 567 500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430 031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427 531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62 534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306 410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576 800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166 216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117 529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106 839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76 484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49 878</w:t>
            </w:r>
          </w:p>
        </w:tc>
      </w:tr>
      <w:tr>
        <w:trPr>
          <w:trHeight w:val="8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8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104 126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101 986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54 969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33 396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47 017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116 443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1 092 018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1 081 236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1 081 236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652 563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428 673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331 652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319 733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2014 года № 34-278-V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 и сельского округа на 2014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600"/>
        <w:gridCol w:w="822"/>
        <w:gridCol w:w="745"/>
        <w:gridCol w:w="6816"/>
        <w:gridCol w:w="229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78 165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75 788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60 371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15 596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15 596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15 596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136 995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112 532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206 669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23 038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23 038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23 038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171 878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164 966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164 966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164 696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168 966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142 517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140 593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140 593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140 593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9 164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125 062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170 122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170 122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170 122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168 887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57 417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56 058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56 058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15 181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15 181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15 181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Коктерек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68 571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49 641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103 026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78 840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288 320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24 869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24 869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24 869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226 133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226 133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226 133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220 187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37 318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114 075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22 426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22 426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22 426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87 749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83 124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83 124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82 014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95 790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18 691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18 691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18 691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67 591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67 591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18 673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75 803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23 117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23 117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23 117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672 514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524 592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524 592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524 592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521 385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25 336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