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08f97" w14:textId="4908f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Сарыагашского районного маслихата от 24 декабря 2013 года № 25-183-V "О районном бюджете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Сарыагашского районного маслихата Южно-Казахстанской области от 27 мая 2014 года № 31-251-V. Зарегистрировано Департаментом юстиции Южно-Казахстанской области 30 мая 2014 года № 2675. Утратило силу в связи с истечением срока применения - (письмо Сарыагашского районного маслихата Южно-Казахстанской области от 29 января 2015 года № 30)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Сарыагашского районного маслихата Южно-Казахстанской области от 29.01.2015 № 30).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21 мая 2014 года № 27/213-V «О внесении изменений и дополнений в решение Южно-Казахстанского областного маслихата от 10 декабря 2013 года № 21/172-V «Об областном бюджете на 2014-2016 годы», зарегистрированного в Реестре государственной регистрации нормативных правовых актов за № 2665, Сарыагашский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Сарыагашского районного маслихата от 24 декабря 2013 года № 25-183-V «О районном бюджете на 2014-2016 годы» (зарегистрировано в Реестре государственной регистрации нормативных правовых актов за № 2483, опубликовано 17 января 2014 года в газете «Сарыағаш»)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Сарыагашского района на 2014-2016 годы согласно приложениям 1, 2 и 3 соответственно,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30 726 876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2 758 353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19 634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67 552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27 881 337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30 630 610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64 135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69 450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5 315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155 052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155 052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-122 921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122 921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69 450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5 354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58 825 тысяч тенге.».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Т. Усманов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Б. Садыков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Сарыагашского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27 мая 2014 года № 31-251-V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Сарыагашского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24 декабря 2013 года № 25-183-V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Районный бюджет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9"/>
        <w:gridCol w:w="691"/>
        <w:gridCol w:w="651"/>
        <w:gridCol w:w="7667"/>
        <w:gridCol w:w="2302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23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30 726 876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2 758 353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554 690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554 690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456 172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456 172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1 580 780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1 330 068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31 401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214 211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5 100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141 211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103 103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8 127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28 819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1 162</w:t>
            </w:r>
          </w:p>
        </w:tc>
      </w:tr>
      <w:tr>
        <w:trPr>
          <w:trHeight w:val="72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25 500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25 500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19 634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6 114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3 396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2 718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13 520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13 520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67 552</w:t>
            </w:r>
          </w:p>
        </w:tc>
      </w:tr>
      <w:tr>
        <w:trPr>
          <w:trHeight w:val="48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7 552</w:t>
            </w:r>
          </w:p>
        </w:tc>
      </w:tr>
      <w:tr>
        <w:trPr>
          <w:trHeight w:val="48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7 552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27 881 337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27 881 337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27 881 337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4"/>
        <w:gridCol w:w="704"/>
        <w:gridCol w:w="704"/>
        <w:gridCol w:w="705"/>
        <w:gridCol w:w="6870"/>
        <w:gridCol w:w="231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30 630 610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711 804</w:t>
            </w:r>
          </w:p>
        </w:tc>
      </w:tr>
      <w:tr>
        <w:trPr>
          <w:trHeight w:val="48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665 499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16 990</w:t>
            </w:r>
          </w:p>
        </w:tc>
      </w:tr>
      <w:tr>
        <w:trPr>
          <w:trHeight w:val="48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16 330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227 260</w:t>
            </w:r>
          </w:p>
        </w:tc>
      </w:tr>
      <w:tr>
        <w:trPr>
          <w:trHeight w:val="48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123 230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104 030</w:t>
            </w:r>
          </w:p>
        </w:tc>
      </w:tr>
      <w:tr>
        <w:trPr>
          <w:trHeight w:val="48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421 249</w:t>
            </w:r>
          </w:p>
        </w:tc>
      </w:tr>
      <w:tr>
        <w:trPr>
          <w:trHeight w:val="48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399 587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21 662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8 677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8 677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48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7 177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37 628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34 182</w:t>
            </w:r>
          </w:p>
        </w:tc>
      </w:tr>
      <w:tr>
        <w:trPr>
          <w:trHeight w:val="96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32 252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1 930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3 446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3 446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80 704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9 519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9 519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9 519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71 185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71 185</w:t>
            </w:r>
          </w:p>
        </w:tc>
      </w:tr>
      <w:tr>
        <w:trPr>
          <w:trHeight w:val="48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71 000</w:t>
            </w:r>
          </w:p>
        </w:tc>
      </w:tr>
      <w:tr>
        <w:trPr>
          <w:trHeight w:val="72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</w:tr>
      <w:tr>
        <w:trPr>
          <w:trHeight w:val="48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50 648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50 648</w:t>
            </w:r>
          </w:p>
        </w:tc>
      </w:tr>
      <w:tr>
        <w:trPr>
          <w:trHeight w:val="48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50 648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50 648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21 872 126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3 163 991</w:t>
            </w:r>
          </w:p>
        </w:tc>
      </w:tr>
      <w:tr>
        <w:trPr>
          <w:trHeight w:val="48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2 098 512</w:t>
            </w:r>
          </w:p>
        </w:tc>
      </w:tr>
      <w:tr>
        <w:trPr>
          <w:trHeight w:val="48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17 296</w:t>
            </w:r>
          </w:p>
        </w:tc>
      </w:tr>
      <w:tr>
        <w:trPr>
          <w:trHeight w:val="48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2 081 216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1 065 479</w:t>
            </w:r>
          </w:p>
        </w:tc>
      </w:tr>
      <w:tr>
        <w:trPr>
          <w:trHeight w:val="48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1 065 479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11 153 251</w:t>
            </w:r>
          </w:p>
        </w:tc>
      </w:tr>
      <w:tr>
        <w:trPr>
          <w:trHeight w:val="48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44 204</w:t>
            </w:r>
          </w:p>
        </w:tc>
      </w:tr>
      <w:tr>
        <w:trPr>
          <w:trHeight w:val="48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44 204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11 109 047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10 986 744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122 303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7 554 884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657 184</w:t>
            </w:r>
          </w:p>
        </w:tc>
      </w:tr>
      <w:tr>
        <w:trPr>
          <w:trHeight w:val="48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13 351</w:t>
            </w:r>
          </w:p>
        </w:tc>
      </w:tr>
      <w:tr>
        <w:trPr>
          <w:trHeight w:val="72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137 846</w:t>
            </w:r>
          </w:p>
        </w:tc>
      </w:tr>
      <w:tr>
        <w:trPr>
          <w:trHeight w:val="72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53 498</w:t>
            </w:r>
          </w:p>
        </w:tc>
      </w:tr>
      <w:tr>
        <w:trPr>
          <w:trHeight w:val="48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452 489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6 897 700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6 897 700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1 263 678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1 223 888</w:t>
            </w:r>
          </w:p>
        </w:tc>
      </w:tr>
      <w:tr>
        <w:trPr>
          <w:trHeight w:val="48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1 223 888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36 617</w:t>
            </w:r>
          </w:p>
        </w:tc>
      </w:tr>
      <w:tr>
        <w:trPr>
          <w:trHeight w:val="96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33 296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59 241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48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106 383</w:t>
            </w:r>
          </w:p>
        </w:tc>
      </w:tr>
      <w:tr>
        <w:trPr>
          <w:trHeight w:val="48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3 770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74 430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853 355</w:t>
            </w:r>
          </w:p>
        </w:tc>
      </w:tr>
      <w:tr>
        <w:trPr>
          <w:trHeight w:val="96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51 796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39 790</w:t>
            </w:r>
          </w:p>
        </w:tc>
      </w:tr>
      <w:tr>
        <w:trPr>
          <w:trHeight w:val="48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39 790</w:t>
            </w:r>
          </w:p>
        </w:tc>
      </w:tr>
      <w:tr>
        <w:trPr>
          <w:trHeight w:val="72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31 655</w:t>
            </w:r>
          </w:p>
        </w:tc>
      </w:tr>
      <w:tr>
        <w:trPr>
          <w:trHeight w:val="48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7 611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1 024 026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167 917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7 004</w:t>
            </w:r>
          </w:p>
        </w:tc>
      </w:tr>
      <w:tr>
        <w:trPr>
          <w:trHeight w:val="48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7 004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26 768</w:t>
            </w:r>
          </w:p>
        </w:tc>
      </w:tr>
      <w:tr>
        <w:trPr>
          <w:trHeight w:val="48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26 768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3 200</w:t>
            </w:r>
          </w:p>
        </w:tc>
      </w:tr>
      <w:tr>
        <w:trPr>
          <w:trHeight w:val="48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3 200</w:t>
            </w:r>
          </w:p>
        </w:tc>
      </w:tr>
      <w:tr>
        <w:trPr>
          <w:trHeight w:val="48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37 059</w:t>
            </w:r>
          </w:p>
        </w:tc>
      </w:tr>
      <w:tr>
        <w:trPr>
          <w:trHeight w:val="48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37 059</w:t>
            </w:r>
          </w:p>
        </w:tc>
      </w:tr>
      <w:tr>
        <w:trPr>
          <w:trHeight w:val="48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93 886</w:t>
            </w:r>
          </w:p>
        </w:tc>
      </w:tr>
      <w:tr>
        <w:trPr>
          <w:trHeight w:val="48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77 060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16 127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544 736</w:t>
            </w:r>
          </w:p>
        </w:tc>
      </w:tr>
      <w:tr>
        <w:trPr>
          <w:trHeight w:val="48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544 736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11 329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113 391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408 151</w:t>
            </w:r>
          </w:p>
        </w:tc>
      </w:tr>
      <w:tr>
        <w:trPr>
          <w:trHeight w:val="48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11 865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311 373</w:t>
            </w:r>
          </w:p>
        </w:tc>
      </w:tr>
      <w:tr>
        <w:trPr>
          <w:trHeight w:val="48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236 150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57 872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59 610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118 268</w:t>
            </w:r>
          </w:p>
        </w:tc>
      </w:tr>
      <w:tr>
        <w:trPr>
          <w:trHeight w:val="48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75 223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75 223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1 071 894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204 833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167 938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167 938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36 895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36 895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431 292</w:t>
            </w:r>
          </w:p>
        </w:tc>
      </w:tr>
      <w:tr>
        <w:trPr>
          <w:trHeight w:val="48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232 875</w:t>
            </w:r>
          </w:p>
        </w:tc>
      </w:tr>
      <w:tr>
        <w:trPr>
          <w:trHeight w:val="48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8 588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197 061</w:t>
            </w:r>
          </w:p>
        </w:tc>
      </w:tr>
      <w:tr>
        <w:trPr>
          <w:trHeight w:val="48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6 400</w:t>
            </w:r>
          </w:p>
        </w:tc>
      </w:tr>
      <w:tr>
        <w:trPr>
          <w:trHeight w:val="72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5 137</w:t>
            </w:r>
          </w:p>
        </w:tc>
      </w:tr>
      <w:tr>
        <w:trPr>
          <w:trHeight w:val="48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15 265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198 417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198 417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163 882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128 161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115 676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12 485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35 721</w:t>
            </w:r>
          </w:p>
        </w:tc>
      </w:tr>
      <w:tr>
        <w:trPr>
          <w:trHeight w:val="48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17 762</w:t>
            </w:r>
          </w:p>
        </w:tc>
      </w:tr>
      <w:tr>
        <w:trPr>
          <w:trHeight w:val="48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17 959</w:t>
            </w:r>
          </w:p>
        </w:tc>
      </w:tr>
      <w:tr>
        <w:trPr>
          <w:trHeight w:val="48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271 887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215 987</w:t>
            </w:r>
          </w:p>
        </w:tc>
      </w:tr>
      <w:tr>
        <w:trPr>
          <w:trHeight w:val="48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7 033</w:t>
            </w:r>
          </w:p>
        </w:tc>
      </w:tr>
      <w:tr>
        <w:trPr>
          <w:trHeight w:val="48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208 954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55 900</w:t>
            </w:r>
          </w:p>
        </w:tc>
      </w:tr>
      <w:tr>
        <w:trPr>
          <w:trHeight w:val="72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21 218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30 382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4 300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2 392 398</w:t>
            </w:r>
          </w:p>
        </w:tc>
      </w:tr>
      <w:tr>
        <w:trPr>
          <w:trHeight w:val="48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2 392 398</w:t>
            </w:r>
          </w:p>
        </w:tc>
      </w:tr>
      <w:tr>
        <w:trPr>
          <w:trHeight w:val="48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2 392 398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2 392 398</w:t>
            </w:r>
          </w:p>
        </w:tc>
      </w:tr>
      <w:tr>
        <w:trPr>
          <w:trHeight w:val="72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352 728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123 242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4 950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4 950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78 119</w:t>
            </w:r>
          </w:p>
        </w:tc>
      </w:tr>
      <w:tr>
        <w:trPr>
          <w:trHeight w:val="48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11 390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1 284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11 917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5 885</w:t>
            </w:r>
          </w:p>
        </w:tc>
      </w:tr>
      <w:tr>
        <w:trPr>
          <w:trHeight w:val="48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17 813</w:t>
            </w:r>
          </w:p>
        </w:tc>
      </w:tr>
      <w:tr>
        <w:trPr>
          <w:trHeight w:val="48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27 346</w:t>
            </w:r>
          </w:p>
        </w:tc>
      </w:tr>
      <w:tr>
        <w:trPr>
          <w:trHeight w:val="48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48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40 173</w:t>
            </w:r>
          </w:p>
        </w:tc>
      </w:tr>
      <w:tr>
        <w:trPr>
          <w:trHeight w:val="48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477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29 273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477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477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10 300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2 140</w:t>
            </w:r>
          </w:p>
        </w:tc>
      </w:tr>
      <w:tr>
        <w:trPr>
          <w:trHeight w:val="48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2 140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477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2 140</w:t>
            </w:r>
          </w:p>
        </w:tc>
      </w:tr>
      <w:tr>
        <w:trPr>
          <w:trHeight w:val="48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227 346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227 346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227 346</w:t>
            </w:r>
          </w:p>
        </w:tc>
      </w:tr>
      <w:tr>
        <w:trPr>
          <w:trHeight w:val="48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124 243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124 243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12 593</w:t>
            </w:r>
          </w:p>
        </w:tc>
      </w:tr>
      <w:tr>
        <w:trPr>
          <w:trHeight w:val="48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12 593</w:t>
            </w:r>
          </w:p>
        </w:tc>
      </w:tr>
      <w:tr>
        <w:trPr>
          <w:trHeight w:val="48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111 650</w:t>
            </w:r>
          </w:p>
        </w:tc>
      </w:tr>
      <w:tr>
        <w:trPr>
          <w:trHeight w:val="48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8 457</w:t>
            </w:r>
          </w:p>
        </w:tc>
      </w:tr>
      <w:tr>
        <w:trPr>
          <w:trHeight w:val="48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100 607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2 586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450 570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355 467</w:t>
            </w:r>
          </w:p>
        </w:tc>
      </w:tr>
      <w:tr>
        <w:trPr>
          <w:trHeight w:val="48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355 467</w:t>
            </w:r>
          </w:p>
        </w:tc>
      </w:tr>
      <w:tr>
        <w:trPr>
          <w:trHeight w:val="48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355 467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95 103</w:t>
            </w:r>
          </w:p>
        </w:tc>
      </w:tr>
      <w:tr>
        <w:trPr>
          <w:trHeight w:val="48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95 103</w:t>
            </w:r>
          </w:p>
        </w:tc>
      </w:tr>
      <w:tr>
        <w:trPr>
          <w:trHeight w:val="48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9 175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1 090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84 838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608 488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11 510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11 510</w:t>
            </w:r>
          </w:p>
        </w:tc>
      </w:tr>
      <w:tr>
        <w:trPr>
          <w:trHeight w:val="48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10 933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596 978</w:t>
            </w:r>
          </w:p>
        </w:tc>
      </w:tr>
      <w:tr>
        <w:trPr>
          <w:trHeight w:val="48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86 363</w:t>
            </w:r>
          </w:p>
        </w:tc>
      </w:tr>
      <w:tr>
        <w:trPr>
          <w:trHeight w:val="48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86 363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28 076</w:t>
            </w:r>
          </w:p>
        </w:tc>
      </w:tr>
      <w:tr>
        <w:trPr>
          <w:trHeight w:val="48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28 076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48 087</w:t>
            </w:r>
          </w:p>
        </w:tc>
      </w:tr>
      <w:tr>
        <w:trPr>
          <w:trHeight w:val="48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48 087</w:t>
            </w:r>
          </w:p>
        </w:tc>
      </w:tr>
      <w:tr>
        <w:trPr>
          <w:trHeight w:val="48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434 452</w:t>
            </w:r>
          </w:p>
        </w:tc>
      </w:tr>
      <w:tr>
        <w:trPr>
          <w:trHeight w:val="48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129 483</w:t>
            </w:r>
          </w:p>
        </w:tc>
      </w:tr>
      <w:tr>
        <w:trPr>
          <w:trHeight w:val="48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«Развитие регионов»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304 969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48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627 296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627 296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627 296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25 785</w:t>
            </w:r>
          </w:p>
        </w:tc>
      </w:tr>
      <w:tr>
        <w:trPr>
          <w:trHeight w:val="72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601 511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Чистое бюджетное кредитование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64 135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69 450</w:t>
            </w:r>
          </w:p>
        </w:tc>
      </w:tr>
      <w:tr>
        <w:trPr>
          <w:trHeight w:val="72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69 450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69 450</w:t>
            </w:r>
          </w:p>
        </w:tc>
      </w:tr>
      <w:tr>
        <w:trPr>
          <w:trHeight w:val="48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69 450</w:t>
            </w:r>
          </w:p>
        </w:tc>
      </w:tr>
      <w:tr>
        <w:trPr>
          <w:trHeight w:val="48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477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69 450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5 315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5 315</w:t>
            </w:r>
          </w:p>
        </w:tc>
      </w:tr>
      <w:tr>
        <w:trPr>
          <w:trHeight w:val="48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5 315</w:t>
            </w:r>
          </w:p>
        </w:tc>
      </w:tr>
      <w:tr>
        <w:trPr>
          <w:trHeight w:val="48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5 315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155 052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155 052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155 052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155 052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86 225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86 225</w:t>
            </w:r>
          </w:p>
        </w:tc>
      </w:tr>
      <w:tr>
        <w:trPr>
          <w:trHeight w:val="48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68 827</w:t>
            </w:r>
          </w:p>
        </w:tc>
      </w:tr>
      <w:tr>
        <w:trPr>
          <w:trHeight w:val="48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уполномоченных организаций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68 827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-122 921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122 921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69 450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69 450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69 450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69 450</w:t>
            </w:r>
          </w:p>
        </w:tc>
      </w:tr>
      <w:tr>
        <w:trPr>
          <w:trHeight w:val="60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69 450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5 354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5 354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5 354</w:t>
            </w:r>
          </w:p>
        </w:tc>
      </w:tr>
      <w:tr>
        <w:trPr>
          <w:trHeight w:val="48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5 315</w:t>
            </w:r>
          </w:p>
        </w:tc>
      </w:tr>
      <w:tr>
        <w:trPr>
          <w:trHeight w:val="48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58 825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58 825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58 825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58 825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Сарыагашского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27 мая 2014 года № 31-251-V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Сарыагашского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24 декабря 2013 года № 25-183-V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Районный бюджет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0"/>
        <w:gridCol w:w="552"/>
        <w:gridCol w:w="810"/>
        <w:gridCol w:w="7826"/>
        <w:gridCol w:w="2262"/>
      </w:tblGrid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22 437 402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2 820 564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560 078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560 078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472 317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472 317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1 610 189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1 343 570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32 014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229 205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5 400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150 695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110 325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8 289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30 838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1 243</w:t>
            </w:r>
          </w:p>
        </w:tc>
      </w:tr>
      <w:tr>
        <w:trPr>
          <w:trHeight w:val="72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27 285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27 285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22 657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7 441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4 533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2 908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15 216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15 216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16 000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16 000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16 000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19 578 181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19 578 181</w:t>
            </w:r>
          </w:p>
        </w:tc>
      </w:tr>
      <w:tr>
        <w:trPr>
          <w:trHeight w:val="21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19 578 181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9"/>
        <w:gridCol w:w="690"/>
        <w:gridCol w:w="692"/>
        <w:gridCol w:w="692"/>
        <w:gridCol w:w="7018"/>
        <w:gridCol w:w="2219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22 437 402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683 530</w:t>
            </w:r>
          </w:p>
        </w:tc>
      </w:tr>
      <w:tr>
        <w:trPr>
          <w:trHeight w:val="48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634 754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16 677</w:t>
            </w:r>
          </w:p>
        </w:tc>
      </w:tr>
      <w:tr>
        <w:trPr>
          <w:trHeight w:val="48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16 017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174 412</w:t>
            </w:r>
          </w:p>
        </w:tc>
      </w:tr>
      <w:tr>
        <w:trPr>
          <w:trHeight w:val="48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80 745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93 667</w:t>
            </w:r>
          </w:p>
        </w:tc>
      </w:tr>
      <w:tr>
        <w:trPr>
          <w:trHeight w:val="48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443 665</w:t>
            </w:r>
          </w:p>
        </w:tc>
      </w:tr>
      <w:tr>
        <w:trPr>
          <w:trHeight w:val="48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422 267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21 398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17 750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17 750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48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16 250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31 026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31 026</w:t>
            </w:r>
          </w:p>
        </w:tc>
      </w:tr>
      <w:tr>
        <w:trPr>
          <w:trHeight w:val="96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31 026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80 374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9 189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9 189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9 189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71 185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71 185</w:t>
            </w:r>
          </w:p>
        </w:tc>
      </w:tr>
      <w:tr>
        <w:trPr>
          <w:trHeight w:val="48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71 000</w:t>
            </w:r>
          </w:p>
        </w:tc>
      </w:tr>
      <w:tr>
        <w:trPr>
          <w:trHeight w:val="72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</w:tr>
      <w:tr>
        <w:trPr>
          <w:trHeight w:val="48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53 200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53 200</w:t>
            </w:r>
          </w:p>
        </w:tc>
      </w:tr>
      <w:tr>
        <w:trPr>
          <w:trHeight w:val="48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53 200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53 200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16 993 480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745 176</w:t>
            </w:r>
          </w:p>
        </w:tc>
      </w:tr>
      <w:tr>
        <w:trPr>
          <w:trHeight w:val="48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745 176</w:t>
            </w:r>
          </w:p>
        </w:tc>
      </w:tr>
      <w:tr>
        <w:trPr>
          <w:trHeight w:val="48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6 951</w:t>
            </w:r>
          </w:p>
        </w:tc>
      </w:tr>
      <w:tr>
        <w:trPr>
          <w:trHeight w:val="48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738 225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10 031 717</w:t>
            </w:r>
          </w:p>
        </w:tc>
      </w:tr>
      <w:tr>
        <w:trPr>
          <w:trHeight w:val="48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43 693</w:t>
            </w:r>
          </w:p>
        </w:tc>
      </w:tr>
      <w:tr>
        <w:trPr>
          <w:trHeight w:val="48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43 693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9 988 024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9 873 564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114 460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6 216 587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630 044</w:t>
            </w:r>
          </w:p>
        </w:tc>
      </w:tr>
      <w:tr>
        <w:trPr>
          <w:trHeight w:val="48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16 210</w:t>
            </w:r>
          </w:p>
        </w:tc>
      </w:tr>
      <w:tr>
        <w:trPr>
          <w:trHeight w:val="72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137 846</w:t>
            </w:r>
          </w:p>
        </w:tc>
      </w:tr>
      <w:tr>
        <w:trPr>
          <w:trHeight w:val="72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56 060</w:t>
            </w:r>
          </w:p>
        </w:tc>
      </w:tr>
      <w:tr>
        <w:trPr>
          <w:trHeight w:val="48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419 928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5 586 543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5 586 543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1 092 745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1 053 456</w:t>
            </w:r>
          </w:p>
        </w:tc>
      </w:tr>
      <w:tr>
        <w:trPr>
          <w:trHeight w:val="48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1 053 456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36 617</w:t>
            </w:r>
          </w:p>
        </w:tc>
      </w:tr>
      <w:tr>
        <w:trPr>
          <w:trHeight w:val="96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33 296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16 115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48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40 802</w:t>
            </w:r>
          </w:p>
        </w:tc>
      </w:tr>
      <w:tr>
        <w:trPr>
          <w:trHeight w:val="48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3 770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70 736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810 960</w:t>
            </w:r>
          </w:p>
        </w:tc>
      </w:tr>
      <w:tr>
        <w:trPr>
          <w:trHeight w:val="96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36 160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39 289</w:t>
            </w:r>
          </w:p>
        </w:tc>
      </w:tr>
      <w:tr>
        <w:trPr>
          <w:trHeight w:val="48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39 289</w:t>
            </w:r>
          </w:p>
        </w:tc>
      </w:tr>
      <w:tr>
        <w:trPr>
          <w:trHeight w:val="72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31 154</w:t>
            </w:r>
          </w:p>
        </w:tc>
      </w:tr>
      <w:tr>
        <w:trPr>
          <w:trHeight w:val="48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7 611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816 549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38 618</w:t>
            </w:r>
          </w:p>
        </w:tc>
      </w:tr>
      <w:tr>
        <w:trPr>
          <w:trHeight w:val="48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38 618</w:t>
            </w:r>
          </w:p>
        </w:tc>
      </w:tr>
      <w:tr>
        <w:trPr>
          <w:trHeight w:val="48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32 391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6 227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347 900</w:t>
            </w:r>
          </w:p>
        </w:tc>
      </w:tr>
      <w:tr>
        <w:trPr>
          <w:trHeight w:val="48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347 900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97 900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430 031</w:t>
            </w:r>
          </w:p>
        </w:tc>
      </w:tr>
      <w:tr>
        <w:trPr>
          <w:trHeight w:val="48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427 531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58 187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62 534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306 410</w:t>
            </w:r>
          </w:p>
        </w:tc>
      </w:tr>
      <w:tr>
        <w:trPr>
          <w:trHeight w:val="48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731 840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285 136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160 096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160 096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125 040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125 040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216 970</w:t>
            </w:r>
          </w:p>
        </w:tc>
      </w:tr>
      <w:tr>
        <w:trPr>
          <w:trHeight w:val="48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186 970</w:t>
            </w:r>
          </w:p>
        </w:tc>
      </w:tr>
      <w:tr>
        <w:trPr>
          <w:trHeight w:val="48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7 617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166 216</w:t>
            </w:r>
          </w:p>
        </w:tc>
      </w:tr>
      <w:tr>
        <w:trPr>
          <w:trHeight w:val="48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72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5 137</w:t>
            </w:r>
          </w:p>
        </w:tc>
      </w:tr>
      <w:tr>
        <w:trPr>
          <w:trHeight w:val="48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153 250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117 529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106 839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10 690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35 721</w:t>
            </w:r>
          </w:p>
        </w:tc>
      </w:tr>
      <w:tr>
        <w:trPr>
          <w:trHeight w:val="48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17 762</w:t>
            </w:r>
          </w:p>
        </w:tc>
      </w:tr>
      <w:tr>
        <w:trPr>
          <w:trHeight w:val="48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17 959</w:t>
            </w:r>
          </w:p>
        </w:tc>
      </w:tr>
      <w:tr>
        <w:trPr>
          <w:trHeight w:val="48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76 484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26 606</w:t>
            </w:r>
          </w:p>
        </w:tc>
      </w:tr>
      <w:tr>
        <w:trPr>
          <w:trHeight w:val="48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7 619</w:t>
            </w:r>
          </w:p>
        </w:tc>
      </w:tr>
      <w:tr>
        <w:trPr>
          <w:trHeight w:val="48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18 987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49 878</w:t>
            </w:r>
          </w:p>
        </w:tc>
      </w:tr>
      <w:tr>
        <w:trPr>
          <w:trHeight w:val="72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20 829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29 049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281 582</w:t>
            </w:r>
          </w:p>
        </w:tc>
      </w:tr>
      <w:tr>
        <w:trPr>
          <w:trHeight w:val="48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281 582</w:t>
            </w:r>
          </w:p>
        </w:tc>
      </w:tr>
      <w:tr>
        <w:trPr>
          <w:trHeight w:val="48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281 582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281 582</w:t>
            </w:r>
          </w:p>
        </w:tc>
      </w:tr>
      <w:tr>
        <w:trPr>
          <w:trHeight w:val="72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97 392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95 252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51 536</w:t>
            </w:r>
          </w:p>
        </w:tc>
      </w:tr>
      <w:tr>
        <w:trPr>
          <w:trHeight w:val="48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11 138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1 284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5 885</w:t>
            </w:r>
          </w:p>
        </w:tc>
      </w:tr>
      <w:tr>
        <w:trPr>
          <w:trHeight w:val="48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2 140</w:t>
            </w:r>
          </w:p>
        </w:tc>
      </w:tr>
      <w:tr>
        <w:trPr>
          <w:trHeight w:val="48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29 963</w:t>
            </w:r>
          </w:p>
        </w:tc>
      </w:tr>
      <w:tr>
        <w:trPr>
          <w:trHeight w:val="48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43 716</w:t>
            </w:r>
          </w:p>
        </w:tc>
      </w:tr>
      <w:tr>
        <w:trPr>
          <w:trHeight w:val="48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477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29 731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477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477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13 385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2 140</w:t>
            </w:r>
          </w:p>
        </w:tc>
      </w:tr>
      <w:tr>
        <w:trPr>
          <w:trHeight w:val="48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2 140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477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2 140</w:t>
            </w:r>
          </w:p>
        </w:tc>
      </w:tr>
      <w:tr>
        <w:trPr>
          <w:trHeight w:val="48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137 605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137 605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21 162</w:t>
            </w:r>
          </w:p>
        </w:tc>
      </w:tr>
      <w:tr>
        <w:trPr>
          <w:trHeight w:val="48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21 162</w:t>
            </w:r>
          </w:p>
        </w:tc>
      </w:tr>
      <w:tr>
        <w:trPr>
          <w:trHeight w:val="48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116 443</w:t>
            </w:r>
          </w:p>
        </w:tc>
      </w:tr>
      <w:tr>
        <w:trPr>
          <w:trHeight w:val="48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9 503</w:t>
            </w:r>
          </w:p>
        </w:tc>
      </w:tr>
      <w:tr>
        <w:trPr>
          <w:trHeight w:val="48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106 800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1 137 453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1 126 671</w:t>
            </w:r>
          </w:p>
        </w:tc>
      </w:tr>
      <w:tr>
        <w:trPr>
          <w:trHeight w:val="48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1 126 671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750 946</w:t>
            </w:r>
          </w:p>
        </w:tc>
      </w:tr>
      <w:tr>
        <w:trPr>
          <w:trHeight w:val="48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375 725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10 782</w:t>
            </w:r>
          </w:p>
        </w:tc>
      </w:tr>
      <w:tr>
        <w:trPr>
          <w:trHeight w:val="48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10 782</w:t>
            </w:r>
          </w:p>
        </w:tc>
      </w:tr>
      <w:tr>
        <w:trPr>
          <w:trHeight w:val="48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9 907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331 652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11 919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11 919</w:t>
            </w:r>
          </w:p>
        </w:tc>
      </w:tr>
      <w:tr>
        <w:trPr>
          <w:trHeight w:val="48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11 522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319 733</w:t>
            </w:r>
          </w:p>
        </w:tc>
      </w:tr>
      <w:tr>
        <w:trPr>
          <w:trHeight w:val="48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263 933</w:t>
            </w:r>
          </w:p>
        </w:tc>
      </w:tr>
      <w:tr>
        <w:trPr>
          <w:trHeight w:val="48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263 933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55 800</w:t>
            </w:r>
          </w:p>
        </w:tc>
      </w:tr>
      <w:tr>
        <w:trPr>
          <w:trHeight w:val="48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55 800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Чистое бюджетное кредитование 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-5 315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48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5 315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5 315</w:t>
            </w:r>
          </w:p>
        </w:tc>
      </w:tr>
      <w:tr>
        <w:trPr>
          <w:trHeight w:val="48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5 315</w:t>
            </w:r>
          </w:p>
        </w:tc>
      </w:tr>
      <w:tr>
        <w:trPr>
          <w:trHeight w:val="48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5 315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5 315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-5 315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5 315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5 315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5 315</w:t>
            </w:r>
          </w:p>
        </w:tc>
      </w:tr>
      <w:tr>
        <w:trPr>
          <w:trHeight w:val="48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5 315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3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Сарыагашского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27 мая 2014 года № 31-251-V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6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Сарыагашского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24 декабря 2013 года № 25-183-V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Перечень бюджетных программ города районного значения, поселка и сельского округа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0"/>
        <w:gridCol w:w="519"/>
        <w:gridCol w:w="681"/>
        <w:gridCol w:w="681"/>
        <w:gridCol w:w="7401"/>
        <w:gridCol w:w="2098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Жемистинского сельского округа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76 702</w:t>
            </w:r>
          </w:p>
        </w:tc>
      </w:tr>
      <w:tr>
        <w:trPr>
          <w:trHeight w:val="2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12 481</w:t>
            </w:r>
          </w:p>
        </w:tc>
      </w:tr>
      <w:tr>
        <w:trPr>
          <w:trHeight w:val="48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12 481</w:t>
            </w:r>
          </w:p>
        </w:tc>
      </w:tr>
      <w:tr>
        <w:trPr>
          <w:trHeight w:val="48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12 481</w:t>
            </w:r>
          </w:p>
        </w:tc>
      </w:tr>
      <w:tr>
        <w:trPr>
          <w:trHeight w:val="48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11 872</w:t>
            </w:r>
          </w:p>
        </w:tc>
      </w:tr>
      <w:tr>
        <w:trPr>
          <w:trHeight w:val="2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</w:t>
            </w:r>
          </w:p>
        </w:tc>
      </w:tr>
      <w:tr>
        <w:trPr>
          <w:trHeight w:val="2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58 465</w:t>
            </w:r>
          </w:p>
        </w:tc>
      </w:tr>
      <w:tr>
        <w:trPr>
          <w:trHeight w:val="2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58 465</w:t>
            </w:r>
          </w:p>
        </w:tc>
      </w:tr>
      <w:tr>
        <w:trPr>
          <w:trHeight w:val="48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58 465</w:t>
            </w:r>
          </w:p>
        </w:tc>
      </w:tr>
      <w:tr>
        <w:trPr>
          <w:trHeight w:val="48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58 465</w:t>
            </w:r>
          </w:p>
        </w:tc>
      </w:tr>
      <w:tr>
        <w:trPr>
          <w:trHeight w:val="2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5 756</w:t>
            </w:r>
          </w:p>
        </w:tc>
      </w:tr>
      <w:tr>
        <w:trPr>
          <w:trHeight w:val="2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5 756</w:t>
            </w:r>
          </w:p>
        </w:tc>
      </w:tr>
      <w:tr>
        <w:trPr>
          <w:trHeight w:val="48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5 756</w:t>
            </w:r>
          </w:p>
        </w:tc>
      </w:tr>
      <w:tr>
        <w:trPr>
          <w:trHeight w:val="2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3 856</w:t>
            </w:r>
          </w:p>
        </w:tc>
      </w:tr>
      <w:tr>
        <w:trPr>
          <w:trHeight w:val="2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2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Кызылжарского сельского округа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76 516</w:t>
            </w:r>
          </w:p>
        </w:tc>
      </w:tr>
      <w:tr>
        <w:trPr>
          <w:trHeight w:val="2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12 584</w:t>
            </w:r>
          </w:p>
        </w:tc>
      </w:tr>
      <w:tr>
        <w:trPr>
          <w:trHeight w:val="48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12 584</w:t>
            </w:r>
          </w:p>
        </w:tc>
      </w:tr>
      <w:tr>
        <w:trPr>
          <w:trHeight w:val="48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12 584</w:t>
            </w:r>
          </w:p>
        </w:tc>
      </w:tr>
      <w:tr>
        <w:trPr>
          <w:trHeight w:val="48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12 024</w:t>
            </w:r>
          </w:p>
        </w:tc>
      </w:tr>
      <w:tr>
        <w:trPr>
          <w:trHeight w:val="2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</w:p>
        </w:tc>
      </w:tr>
      <w:tr>
        <w:trPr>
          <w:trHeight w:val="2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60 371</w:t>
            </w:r>
          </w:p>
        </w:tc>
      </w:tr>
      <w:tr>
        <w:trPr>
          <w:trHeight w:val="2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60 371</w:t>
            </w:r>
          </w:p>
        </w:tc>
      </w:tr>
      <w:tr>
        <w:trPr>
          <w:trHeight w:val="48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60 371</w:t>
            </w:r>
          </w:p>
        </w:tc>
      </w:tr>
      <w:tr>
        <w:trPr>
          <w:trHeight w:val="2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1 094</w:t>
            </w:r>
          </w:p>
        </w:tc>
      </w:tr>
      <w:tr>
        <w:trPr>
          <w:trHeight w:val="48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59 277</w:t>
            </w:r>
          </w:p>
        </w:tc>
      </w:tr>
      <w:tr>
        <w:trPr>
          <w:trHeight w:val="2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3 561</w:t>
            </w:r>
          </w:p>
        </w:tc>
      </w:tr>
      <w:tr>
        <w:trPr>
          <w:trHeight w:val="2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3 561</w:t>
            </w:r>
          </w:p>
        </w:tc>
      </w:tr>
      <w:tr>
        <w:trPr>
          <w:trHeight w:val="48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3 561</w:t>
            </w:r>
          </w:p>
        </w:tc>
      </w:tr>
      <w:tr>
        <w:trPr>
          <w:trHeight w:val="2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</w:t>
            </w:r>
          </w:p>
        </w:tc>
      </w:tr>
      <w:tr>
        <w:trPr>
          <w:trHeight w:val="2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</w:t>
            </w:r>
          </w:p>
        </w:tc>
      </w:tr>
      <w:tr>
        <w:trPr>
          <w:trHeight w:val="2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</w:t>
            </w:r>
          </w:p>
        </w:tc>
      </w:tr>
      <w:tr>
        <w:trPr>
          <w:trHeight w:val="2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Дарбазинского сельского округа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24 923</w:t>
            </w:r>
          </w:p>
        </w:tc>
      </w:tr>
      <w:tr>
        <w:trPr>
          <w:trHeight w:val="2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15 596</w:t>
            </w:r>
          </w:p>
        </w:tc>
      </w:tr>
      <w:tr>
        <w:trPr>
          <w:trHeight w:val="48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15 596</w:t>
            </w:r>
          </w:p>
        </w:tc>
      </w:tr>
      <w:tr>
        <w:trPr>
          <w:trHeight w:val="48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15 596</w:t>
            </w:r>
          </w:p>
        </w:tc>
      </w:tr>
      <w:tr>
        <w:trPr>
          <w:trHeight w:val="48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14 896</w:t>
            </w:r>
          </w:p>
        </w:tc>
      </w:tr>
      <w:tr>
        <w:trPr>
          <w:trHeight w:val="2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2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7 003</w:t>
            </w:r>
          </w:p>
        </w:tc>
      </w:tr>
      <w:tr>
        <w:trPr>
          <w:trHeight w:val="2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6 393</w:t>
            </w:r>
          </w:p>
        </w:tc>
      </w:tr>
      <w:tr>
        <w:trPr>
          <w:trHeight w:val="48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6 393</w:t>
            </w:r>
          </w:p>
        </w:tc>
      </w:tr>
      <w:tr>
        <w:trPr>
          <w:trHeight w:val="48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6 393</w:t>
            </w:r>
          </w:p>
        </w:tc>
      </w:tr>
      <w:tr>
        <w:trPr>
          <w:trHeight w:val="2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</w:tr>
      <w:tr>
        <w:trPr>
          <w:trHeight w:val="48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</w:tr>
      <w:tr>
        <w:trPr>
          <w:trHeight w:val="48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</w:tr>
      <w:tr>
        <w:trPr>
          <w:trHeight w:val="2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2 324</w:t>
            </w:r>
          </w:p>
        </w:tc>
      </w:tr>
      <w:tr>
        <w:trPr>
          <w:trHeight w:val="2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2 324</w:t>
            </w:r>
          </w:p>
        </w:tc>
      </w:tr>
      <w:tr>
        <w:trPr>
          <w:trHeight w:val="48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2 324</w:t>
            </w:r>
          </w:p>
        </w:tc>
      </w:tr>
      <w:tr>
        <w:trPr>
          <w:trHeight w:val="2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</w:t>
            </w:r>
          </w:p>
        </w:tc>
      </w:tr>
      <w:tr>
        <w:trPr>
          <w:trHeight w:val="2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</w:t>
            </w:r>
          </w:p>
        </w:tc>
      </w:tr>
      <w:tr>
        <w:trPr>
          <w:trHeight w:val="2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</w:t>
            </w:r>
          </w:p>
        </w:tc>
      </w:tr>
      <w:tr>
        <w:trPr>
          <w:trHeight w:val="2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Жибекжолинского сельского округа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136 995</w:t>
            </w:r>
          </w:p>
        </w:tc>
      </w:tr>
      <w:tr>
        <w:trPr>
          <w:trHeight w:val="2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17 732</w:t>
            </w:r>
          </w:p>
        </w:tc>
      </w:tr>
      <w:tr>
        <w:trPr>
          <w:trHeight w:val="48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17 732</w:t>
            </w:r>
          </w:p>
        </w:tc>
      </w:tr>
      <w:tr>
        <w:trPr>
          <w:trHeight w:val="48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17 732</w:t>
            </w:r>
          </w:p>
        </w:tc>
      </w:tr>
      <w:tr>
        <w:trPr>
          <w:trHeight w:val="48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17 332</w:t>
            </w:r>
          </w:p>
        </w:tc>
      </w:tr>
      <w:tr>
        <w:trPr>
          <w:trHeight w:val="2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112 532</w:t>
            </w:r>
          </w:p>
        </w:tc>
      </w:tr>
      <w:tr>
        <w:trPr>
          <w:trHeight w:val="2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111 385</w:t>
            </w:r>
          </w:p>
        </w:tc>
      </w:tr>
      <w:tr>
        <w:trPr>
          <w:trHeight w:val="48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111 385</w:t>
            </w:r>
          </w:p>
        </w:tc>
      </w:tr>
      <w:tr>
        <w:trPr>
          <w:trHeight w:val="48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111 385</w:t>
            </w:r>
          </w:p>
        </w:tc>
      </w:tr>
      <w:tr>
        <w:trPr>
          <w:trHeight w:val="2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1 147</w:t>
            </w:r>
          </w:p>
        </w:tc>
      </w:tr>
      <w:tr>
        <w:trPr>
          <w:trHeight w:val="48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1 147</w:t>
            </w:r>
          </w:p>
        </w:tc>
      </w:tr>
      <w:tr>
        <w:trPr>
          <w:trHeight w:val="48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1 147</w:t>
            </w:r>
          </w:p>
        </w:tc>
      </w:tr>
      <w:tr>
        <w:trPr>
          <w:trHeight w:val="2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6 731</w:t>
            </w:r>
          </w:p>
        </w:tc>
      </w:tr>
      <w:tr>
        <w:trPr>
          <w:trHeight w:val="2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6 731</w:t>
            </w:r>
          </w:p>
        </w:tc>
      </w:tr>
      <w:tr>
        <w:trPr>
          <w:trHeight w:val="48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6 731</w:t>
            </w:r>
          </w:p>
        </w:tc>
      </w:tr>
      <w:tr>
        <w:trPr>
          <w:trHeight w:val="2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4 175</w:t>
            </w:r>
          </w:p>
        </w:tc>
      </w:tr>
      <w:tr>
        <w:trPr>
          <w:trHeight w:val="2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1 056</w:t>
            </w:r>
          </w:p>
        </w:tc>
      </w:tr>
      <w:tr>
        <w:trPr>
          <w:trHeight w:val="2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Куркелесского сельского округа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206 669</w:t>
            </w:r>
          </w:p>
        </w:tc>
      </w:tr>
      <w:tr>
        <w:trPr>
          <w:trHeight w:val="2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23 038</w:t>
            </w:r>
          </w:p>
        </w:tc>
      </w:tr>
      <w:tr>
        <w:trPr>
          <w:trHeight w:val="48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23 038</w:t>
            </w:r>
          </w:p>
        </w:tc>
      </w:tr>
      <w:tr>
        <w:trPr>
          <w:trHeight w:val="48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23 038</w:t>
            </w:r>
          </w:p>
        </w:tc>
      </w:tr>
      <w:tr>
        <w:trPr>
          <w:trHeight w:val="48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21 938</w:t>
            </w:r>
          </w:p>
        </w:tc>
      </w:tr>
      <w:tr>
        <w:trPr>
          <w:trHeight w:val="2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</w:p>
        </w:tc>
      </w:tr>
      <w:tr>
        <w:trPr>
          <w:trHeight w:val="2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171 878</w:t>
            </w:r>
          </w:p>
        </w:tc>
      </w:tr>
      <w:tr>
        <w:trPr>
          <w:trHeight w:val="2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164 966</w:t>
            </w:r>
          </w:p>
        </w:tc>
      </w:tr>
      <w:tr>
        <w:trPr>
          <w:trHeight w:val="48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164 966</w:t>
            </w:r>
          </w:p>
        </w:tc>
      </w:tr>
      <w:tr>
        <w:trPr>
          <w:trHeight w:val="2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48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164 696</w:t>
            </w:r>
          </w:p>
        </w:tc>
      </w:tr>
      <w:tr>
        <w:trPr>
          <w:trHeight w:val="2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6 912</w:t>
            </w:r>
          </w:p>
        </w:tc>
      </w:tr>
      <w:tr>
        <w:trPr>
          <w:trHeight w:val="48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6 912</w:t>
            </w:r>
          </w:p>
        </w:tc>
      </w:tr>
      <w:tr>
        <w:trPr>
          <w:trHeight w:val="48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6 912</w:t>
            </w:r>
          </w:p>
        </w:tc>
      </w:tr>
      <w:tr>
        <w:trPr>
          <w:trHeight w:val="2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11 753</w:t>
            </w:r>
          </w:p>
        </w:tc>
      </w:tr>
      <w:tr>
        <w:trPr>
          <w:trHeight w:val="2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11 753</w:t>
            </w:r>
          </w:p>
        </w:tc>
      </w:tr>
      <w:tr>
        <w:trPr>
          <w:trHeight w:val="48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11 753</w:t>
            </w:r>
          </w:p>
        </w:tc>
      </w:tr>
      <w:tr>
        <w:trPr>
          <w:trHeight w:val="2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3 900</w:t>
            </w:r>
          </w:p>
        </w:tc>
      </w:tr>
      <w:tr>
        <w:trPr>
          <w:trHeight w:val="2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</w:p>
        </w:tc>
      </w:tr>
      <w:tr>
        <w:trPr>
          <w:trHeight w:val="2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3 353</w:t>
            </w:r>
          </w:p>
        </w:tc>
      </w:tr>
      <w:tr>
        <w:trPr>
          <w:trHeight w:val="2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Дербисекского сельского округа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166 632</w:t>
            </w:r>
          </w:p>
        </w:tc>
      </w:tr>
      <w:tr>
        <w:trPr>
          <w:trHeight w:val="2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17 285</w:t>
            </w:r>
          </w:p>
        </w:tc>
      </w:tr>
      <w:tr>
        <w:trPr>
          <w:trHeight w:val="48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17 285</w:t>
            </w:r>
          </w:p>
        </w:tc>
      </w:tr>
      <w:tr>
        <w:trPr>
          <w:trHeight w:val="48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17 285</w:t>
            </w:r>
          </w:p>
        </w:tc>
      </w:tr>
      <w:tr>
        <w:trPr>
          <w:trHeight w:val="48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16 525</w:t>
            </w:r>
          </w:p>
        </w:tc>
      </w:tr>
      <w:tr>
        <w:trPr>
          <w:trHeight w:val="2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</w:t>
            </w:r>
          </w:p>
        </w:tc>
      </w:tr>
      <w:tr>
        <w:trPr>
          <w:trHeight w:val="2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142 517</w:t>
            </w:r>
          </w:p>
        </w:tc>
      </w:tr>
      <w:tr>
        <w:trPr>
          <w:trHeight w:val="2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140 593</w:t>
            </w:r>
          </w:p>
        </w:tc>
      </w:tr>
      <w:tr>
        <w:trPr>
          <w:trHeight w:val="48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140 593</w:t>
            </w:r>
          </w:p>
        </w:tc>
      </w:tr>
      <w:tr>
        <w:trPr>
          <w:trHeight w:val="48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140 593</w:t>
            </w:r>
          </w:p>
        </w:tc>
      </w:tr>
      <w:tr>
        <w:trPr>
          <w:trHeight w:val="2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1 924</w:t>
            </w:r>
          </w:p>
        </w:tc>
      </w:tr>
      <w:tr>
        <w:trPr>
          <w:trHeight w:val="48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1 924</w:t>
            </w:r>
          </w:p>
        </w:tc>
      </w:tr>
      <w:tr>
        <w:trPr>
          <w:trHeight w:val="48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1 924</w:t>
            </w:r>
          </w:p>
        </w:tc>
      </w:tr>
      <w:tr>
        <w:trPr>
          <w:trHeight w:val="2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6 830</w:t>
            </w:r>
          </w:p>
        </w:tc>
      </w:tr>
      <w:tr>
        <w:trPr>
          <w:trHeight w:val="2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6 830</w:t>
            </w:r>
          </w:p>
        </w:tc>
      </w:tr>
      <w:tr>
        <w:trPr>
          <w:trHeight w:val="48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6 830</w:t>
            </w:r>
          </w:p>
        </w:tc>
      </w:tr>
      <w:tr>
        <w:trPr>
          <w:trHeight w:val="2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3 830</w:t>
            </w:r>
          </w:p>
        </w:tc>
      </w:tr>
      <w:tr>
        <w:trPr>
          <w:trHeight w:val="2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Акжарского сельского округа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125 062</w:t>
            </w:r>
          </w:p>
        </w:tc>
      </w:tr>
      <w:tr>
        <w:trPr>
          <w:trHeight w:val="2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15 273</w:t>
            </w:r>
          </w:p>
        </w:tc>
      </w:tr>
      <w:tr>
        <w:trPr>
          <w:trHeight w:val="48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15 273</w:t>
            </w:r>
          </w:p>
        </w:tc>
      </w:tr>
      <w:tr>
        <w:trPr>
          <w:trHeight w:val="48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15 273</w:t>
            </w:r>
          </w:p>
        </w:tc>
      </w:tr>
      <w:tr>
        <w:trPr>
          <w:trHeight w:val="48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14 763</w:t>
            </w:r>
          </w:p>
        </w:tc>
      </w:tr>
      <w:tr>
        <w:trPr>
          <w:trHeight w:val="2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</w:tr>
      <w:tr>
        <w:trPr>
          <w:trHeight w:val="2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58 419</w:t>
            </w:r>
          </w:p>
        </w:tc>
      </w:tr>
      <w:tr>
        <w:trPr>
          <w:trHeight w:val="2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58 419</w:t>
            </w:r>
          </w:p>
        </w:tc>
      </w:tr>
      <w:tr>
        <w:trPr>
          <w:trHeight w:val="48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58 419</w:t>
            </w:r>
          </w:p>
        </w:tc>
      </w:tr>
      <w:tr>
        <w:trPr>
          <w:trHeight w:val="2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</w:t>
            </w:r>
          </w:p>
        </w:tc>
      </w:tr>
      <w:tr>
        <w:trPr>
          <w:trHeight w:val="48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58 177</w:t>
            </w:r>
          </w:p>
        </w:tc>
      </w:tr>
      <w:tr>
        <w:trPr>
          <w:trHeight w:val="2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7 437</w:t>
            </w:r>
          </w:p>
        </w:tc>
      </w:tr>
      <w:tr>
        <w:trPr>
          <w:trHeight w:val="2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7 437</w:t>
            </w:r>
          </w:p>
        </w:tc>
      </w:tr>
      <w:tr>
        <w:trPr>
          <w:trHeight w:val="48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7 437</w:t>
            </w:r>
          </w:p>
        </w:tc>
      </w:tr>
      <w:tr>
        <w:trPr>
          <w:trHeight w:val="2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</w:p>
        </w:tc>
      </w:tr>
      <w:tr>
        <w:trPr>
          <w:trHeight w:val="2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5 337</w:t>
            </w:r>
          </w:p>
        </w:tc>
      </w:tr>
      <w:tr>
        <w:trPr>
          <w:trHeight w:val="2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43933</w:t>
            </w:r>
          </w:p>
        </w:tc>
      </w:tr>
      <w:tr>
        <w:trPr>
          <w:trHeight w:val="2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43933</w:t>
            </w:r>
          </w:p>
        </w:tc>
      </w:tr>
      <w:tr>
        <w:trPr>
          <w:trHeight w:val="48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43933</w:t>
            </w:r>
          </w:p>
        </w:tc>
      </w:tr>
      <w:tr>
        <w:trPr>
          <w:trHeight w:val="48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43933</w:t>
            </w:r>
          </w:p>
        </w:tc>
      </w:tr>
      <w:tr>
        <w:trPr>
          <w:trHeight w:val="2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Капланбекского сельского округа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193 729</w:t>
            </w:r>
          </w:p>
        </w:tc>
      </w:tr>
      <w:tr>
        <w:trPr>
          <w:trHeight w:val="2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18 322</w:t>
            </w:r>
          </w:p>
        </w:tc>
      </w:tr>
      <w:tr>
        <w:trPr>
          <w:trHeight w:val="48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18 322</w:t>
            </w:r>
          </w:p>
        </w:tc>
      </w:tr>
      <w:tr>
        <w:trPr>
          <w:trHeight w:val="48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18 322</w:t>
            </w:r>
          </w:p>
        </w:tc>
      </w:tr>
      <w:tr>
        <w:trPr>
          <w:trHeight w:val="48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17 822</w:t>
            </w:r>
          </w:p>
        </w:tc>
      </w:tr>
      <w:tr>
        <w:trPr>
          <w:trHeight w:val="2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170 122</w:t>
            </w:r>
          </w:p>
        </w:tc>
      </w:tr>
      <w:tr>
        <w:trPr>
          <w:trHeight w:val="2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170 122</w:t>
            </w:r>
          </w:p>
        </w:tc>
      </w:tr>
      <w:tr>
        <w:trPr>
          <w:trHeight w:val="48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170 122</w:t>
            </w:r>
          </w:p>
        </w:tc>
      </w:tr>
      <w:tr>
        <w:trPr>
          <w:trHeight w:val="2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1 235</w:t>
            </w:r>
          </w:p>
        </w:tc>
      </w:tr>
      <w:tr>
        <w:trPr>
          <w:trHeight w:val="48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168 887</w:t>
            </w:r>
          </w:p>
        </w:tc>
      </w:tr>
      <w:tr>
        <w:trPr>
          <w:trHeight w:val="2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5 285</w:t>
            </w:r>
          </w:p>
        </w:tc>
      </w:tr>
      <w:tr>
        <w:trPr>
          <w:trHeight w:val="2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5 285</w:t>
            </w:r>
          </w:p>
        </w:tc>
      </w:tr>
      <w:tr>
        <w:trPr>
          <w:trHeight w:val="48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5 285</w:t>
            </w:r>
          </w:p>
        </w:tc>
      </w:tr>
      <w:tr>
        <w:trPr>
          <w:trHeight w:val="2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1 785</w:t>
            </w:r>
          </w:p>
        </w:tc>
      </w:tr>
      <w:tr>
        <w:trPr>
          <w:trHeight w:val="2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2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Тегисшилского сельского округа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72 085</w:t>
            </w:r>
          </w:p>
        </w:tc>
      </w:tr>
      <w:tr>
        <w:trPr>
          <w:trHeight w:val="2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11 916</w:t>
            </w:r>
          </w:p>
        </w:tc>
      </w:tr>
      <w:tr>
        <w:trPr>
          <w:trHeight w:val="48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11 916</w:t>
            </w:r>
          </w:p>
        </w:tc>
      </w:tr>
      <w:tr>
        <w:trPr>
          <w:trHeight w:val="48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11 916</w:t>
            </w:r>
          </w:p>
        </w:tc>
      </w:tr>
      <w:tr>
        <w:trPr>
          <w:trHeight w:val="48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11 616</w:t>
            </w:r>
          </w:p>
        </w:tc>
      </w:tr>
      <w:tr>
        <w:trPr>
          <w:trHeight w:val="2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57 417</w:t>
            </w:r>
          </w:p>
        </w:tc>
      </w:tr>
      <w:tr>
        <w:trPr>
          <w:trHeight w:val="2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56 058</w:t>
            </w:r>
          </w:p>
        </w:tc>
      </w:tr>
      <w:tr>
        <w:trPr>
          <w:trHeight w:val="48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56 058</w:t>
            </w:r>
          </w:p>
        </w:tc>
      </w:tr>
      <w:tr>
        <w:trPr>
          <w:trHeight w:val="48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56 058</w:t>
            </w:r>
          </w:p>
        </w:tc>
      </w:tr>
      <w:tr>
        <w:trPr>
          <w:trHeight w:val="2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1 359</w:t>
            </w:r>
          </w:p>
        </w:tc>
      </w:tr>
      <w:tr>
        <w:trPr>
          <w:trHeight w:val="48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1 359</w:t>
            </w:r>
          </w:p>
        </w:tc>
      </w:tr>
      <w:tr>
        <w:trPr>
          <w:trHeight w:val="48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1 359</w:t>
            </w:r>
          </w:p>
        </w:tc>
      </w:tr>
      <w:tr>
        <w:trPr>
          <w:trHeight w:val="2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2 752</w:t>
            </w:r>
          </w:p>
        </w:tc>
      </w:tr>
      <w:tr>
        <w:trPr>
          <w:trHeight w:val="2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2 752</w:t>
            </w:r>
          </w:p>
        </w:tc>
      </w:tr>
      <w:tr>
        <w:trPr>
          <w:trHeight w:val="48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2 752</w:t>
            </w:r>
          </w:p>
        </w:tc>
      </w:tr>
      <w:tr>
        <w:trPr>
          <w:trHeight w:val="2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</w:t>
            </w:r>
          </w:p>
        </w:tc>
      </w:tr>
      <w:tr>
        <w:trPr>
          <w:trHeight w:val="2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1 695</w:t>
            </w:r>
          </w:p>
        </w:tc>
      </w:tr>
      <w:tr>
        <w:trPr>
          <w:trHeight w:val="2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Жилгинского сельского округа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60 565</w:t>
            </w:r>
          </w:p>
        </w:tc>
      </w:tr>
      <w:tr>
        <w:trPr>
          <w:trHeight w:val="2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15 101</w:t>
            </w:r>
          </w:p>
        </w:tc>
      </w:tr>
      <w:tr>
        <w:trPr>
          <w:trHeight w:val="48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15 101</w:t>
            </w:r>
          </w:p>
        </w:tc>
      </w:tr>
      <w:tr>
        <w:trPr>
          <w:trHeight w:val="48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15 101</w:t>
            </w:r>
          </w:p>
        </w:tc>
      </w:tr>
      <w:tr>
        <w:trPr>
          <w:trHeight w:val="48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14 437</w:t>
            </w:r>
          </w:p>
        </w:tc>
      </w:tr>
      <w:tr>
        <w:trPr>
          <w:trHeight w:val="2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</w:t>
            </w:r>
          </w:p>
        </w:tc>
      </w:tr>
      <w:tr>
        <w:trPr>
          <w:trHeight w:val="2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44 615</w:t>
            </w:r>
          </w:p>
        </w:tc>
      </w:tr>
      <w:tr>
        <w:trPr>
          <w:trHeight w:val="2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44 615</w:t>
            </w:r>
          </w:p>
        </w:tc>
      </w:tr>
      <w:tr>
        <w:trPr>
          <w:trHeight w:val="48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44 615</w:t>
            </w:r>
          </w:p>
        </w:tc>
      </w:tr>
      <w:tr>
        <w:trPr>
          <w:trHeight w:val="2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2 110</w:t>
            </w:r>
          </w:p>
        </w:tc>
      </w:tr>
      <w:tr>
        <w:trPr>
          <w:trHeight w:val="48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42 505</w:t>
            </w:r>
          </w:p>
        </w:tc>
      </w:tr>
      <w:tr>
        <w:trPr>
          <w:trHeight w:val="2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</w:t>
            </w:r>
          </w:p>
        </w:tc>
      </w:tr>
      <w:tr>
        <w:trPr>
          <w:trHeight w:val="2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</w:t>
            </w:r>
          </w:p>
        </w:tc>
      </w:tr>
      <w:tr>
        <w:trPr>
          <w:trHeight w:val="48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</w:t>
            </w:r>
          </w:p>
        </w:tc>
      </w:tr>
      <w:tr>
        <w:trPr>
          <w:trHeight w:val="2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</w:t>
            </w:r>
          </w:p>
        </w:tc>
      </w:tr>
      <w:tr>
        <w:trPr>
          <w:trHeight w:val="2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</w:t>
            </w:r>
          </w:p>
        </w:tc>
      </w:tr>
      <w:tr>
        <w:trPr>
          <w:trHeight w:val="2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Коктерек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68 400</w:t>
            </w:r>
          </w:p>
        </w:tc>
      </w:tr>
      <w:tr>
        <w:trPr>
          <w:trHeight w:val="2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13 194</w:t>
            </w:r>
          </w:p>
        </w:tc>
      </w:tr>
      <w:tr>
        <w:trPr>
          <w:trHeight w:val="48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13 194</w:t>
            </w:r>
          </w:p>
        </w:tc>
      </w:tr>
      <w:tr>
        <w:trPr>
          <w:trHeight w:val="48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13 194</w:t>
            </w:r>
          </w:p>
        </w:tc>
      </w:tr>
      <w:tr>
        <w:trPr>
          <w:trHeight w:val="48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12 734</w:t>
            </w:r>
          </w:p>
        </w:tc>
      </w:tr>
      <w:tr>
        <w:trPr>
          <w:trHeight w:val="2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2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49 641</w:t>
            </w:r>
          </w:p>
        </w:tc>
      </w:tr>
      <w:tr>
        <w:trPr>
          <w:trHeight w:val="2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49 641</w:t>
            </w:r>
          </w:p>
        </w:tc>
      </w:tr>
      <w:tr>
        <w:trPr>
          <w:trHeight w:val="48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49 641</w:t>
            </w:r>
          </w:p>
        </w:tc>
      </w:tr>
      <w:tr>
        <w:trPr>
          <w:trHeight w:val="2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48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49 501</w:t>
            </w:r>
          </w:p>
        </w:tc>
      </w:tr>
      <w:tr>
        <w:trPr>
          <w:trHeight w:val="2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5 565</w:t>
            </w:r>
          </w:p>
        </w:tc>
      </w:tr>
      <w:tr>
        <w:trPr>
          <w:trHeight w:val="2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5 565</w:t>
            </w:r>
          </w:p>
        </w:tc>
      </w:tr>
      <w:tr>
        <w:trPr>
          <w:trHeight w:val="48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5 565</w:t>
            </w:r>
          </w:p>
        </w:tc>
      </w:tr>
      <w:tr>
        <w:trPr>
          <w:trHeight w:val="2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2 385</w:t>
            </w:r>
          </w:p>
        </w:tc>
      </w:tr>
      <w:tr>
        <w:trPr>
          <w:trHeight w:val="2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2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2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Алимтауского сельского округа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10 626</w:t>
            </w:r>
          </w:p>
        </w:tc>
      </w:tr>
      <w:tr>
        <w:trPr>
          <w:trHeight w:val="2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10 101</w:t>
            </w:r>
          </w:p>
        </w:tc>
      </w:tr>
      <w:tr>
        <w:trPr>
          <w:trHeight w:val="48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10 101</w:t>
            </w:r>
          </w:p>
        </w:tc>
      </w:tr>
      <w:tr>
        <w:trPr>
          <w:trHeight w:val="48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10 101</w:t>
            </w:r>
          </w:p>
        </w:tc>
      </w:tr>
      <w:tr>
        <w:trPr>
          <w:trHeight w:val="48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9 876</w:t>
            </w:r>
          </w:p>
        </w:tc>
      </w:tr>
      <w:tr>
        <w:trPr>
          <w:trHeight w:val="2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2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</w:t>
            </w:r>
          </w:p>
        </w:tc>
      </w:tr>
      <w:tr>
        <w:trPr>
          <w:trHeight w:val="2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</w:t>
            </w:r>
          </w:p>
        </w:tc>
      </w:tr>
      <w:tr>
        <w:trPr>
          <w:trHeight w:val="48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</w:t>
            </w:r>
          </w:p>
        </w:tc>
      </w:tr>
      <w:tr>
        <w:trPr>
          <w:trHeight w:val="2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2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Жартытобинского сельского округа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125 270</w:t>
            </w:r>
          </w:p>
        </w:tc>
      </w:tr>
      <w:tr>
        <w:trPr>
          <w:trHeight w:val="2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17 628</w:t>
            </w:r>
          </w:p>
        </w:tc>
      </w:tr>
      <w:tr>
        <w:trPr>
          <w:trHeight w:val="48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17 628</w:t>
            </w:r>
          </w:p>
        </w:tc>
      </w:tr>
      <w:tr>
        <w:trPr>
          <w:trHeight w:val="48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17 628</w:t>
            </w:r>
          </w:p>
        </w:tc>
      </w:tr>
      <w:tr>
        <w:trPr>
          <w:trHeight w:val="48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17 328</w:t>
            </w:r>
          </w:p>
        </w:tc>
      </w:tr>
      <w:tr>
        <w:trPr>
          <w:trHeight w:val="2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103 026</w:t>
            </w:r>
          </w:p>
        </w:tc>
      </w:tr>
      <w:tr>
        <w:trPr>
          <w:trHeight w:val="2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101 263</w:t>
            </w:r>
          </w:p>
        </w:tc>
      </w:tr>
      <w:tr>
        <w:trPr>
          <w:trHeight w:val="48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101 263</w:t>
            </w:r>
          </w:p>
        </w:tc>
      </w:tr>
      <w:tr>
        <w:trPr>
          <w:trHeight w:val="48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101 263</w:t>
            </w:r>
          </w:p>
        </w:tc>
      </w:tr>
      <w:tr>
        <w:trPr>
          <w:trHeight w:val="2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1 763</w:t>
            </w:r>
          </w:p>
        </w:tc>
      </w:tr>
      <w:tr>
        <w:trPr>
          <w:trHeight w:val="48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1 763</w:t>
            </w:r>
          </w:p>
        </w:tc>
      </w:tr>
      <w:tr>
        <w:trPr>
          <w:trHeight w:val="48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1 763</w:t>
            </w:r>
          </w:p>
        </w:tc>
      </w:tr>
      <w:tr>
        <w:trPr>
          <w:trHeight w:val="2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4 616</w:t>
            </w:r>
          </w:p>
        </w:tc>
      </w:tr>
      <w:tr>
        <w:trPr>
          <w:trHeight w:val="2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4 616</w:t>
            </w:r>
          </w:p>
        </w:tc>
      </w:tr>
      <w:tr>
        <w:trPr>
          <w:trHeight w:val="48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4 616</w:t>
            </w:r>
          </w:p>
        </w:tc>
      </w:tr>
      <w:tr>
        <w:trPr>
          <w:trHeight w:val="2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1 976</w:t>
            </w:r>
          </w:p>
        </w:tc>
      </w:tr>
      <w:tr>
        <w:trPr>
          <w:trHeight w:val="2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2 140</w:t>
            </w:r>
          </w:p>
        </w:tc>
      </w:tr>
      <w:tr>
        <w:trPr>
          <w:trHeight w:val="2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Бирлесуского сельского округа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78 840</w:t>
            </w:r>
          </w:p>
        </w:tc>
      </w:tr>
      <w:tr>
        <w:trPr>
          <w:trHeight w:val="2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12 752</w:t>
            </w:r>
          </w:p>
        </w:tc>
      </w:tr>
      <w:tr>
        <w:trPr>
          <w:trHeight w:val="48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12 752</w:t>
            </w:r>
          </w:p>
        </w:tc>
      </w:tr>
      <w:tr>
        <w:trPr>
          <w:trHeight w:val="48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12 752</w:t>
            </w:r>
          </w:p>
        </w:tc>
      </w:tr>
      <w:tr>
        <w:trPr>
          <w:trHeight w:val="48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11 455</w:t>
            </w:r>
          </w:p>
        </w:tc>
      </w:tr>
      <w:tr>
        <w:trPr>
          <w:trHeight w:val="2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1 297</w:t>
            </w:r>
          </w:p>
        </w:tc>
      </w:tr>
      <w:tr>
        <w:trPr>
          <w:trHeight w:val="2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20 508</w:t>
            </w:r>
          </w:p>
        </w:tc>
      </w:tr>
      <w:tr>
        <w:trPr>
          <w:trHeight w:val="2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19 225</w:t>
            </w:r>
          </w:p>
        </w:tc>
      </w:tr>
      <w:tr>
        <w:trPr>
          <w:trHeight w:val="48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19 225</w:t>
            </w:r>
          </w:p>
        </w:tc>
      </w:tr>
      <w:tr>
        <w:trPr>
          <w:trHeight w:val="2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48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18 975</w:t>
            </w:r>
          </w:p>
        </w:tc>
      </w:tr>
      <w:tr>
        <w:trPr>
          <w:trHeight w:val="2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1 283</w:t>
            </w:r>
          </w:p>
        </w:tc>
      </w:tr>
      <w:tr>
        <w:trPr>
          <w:trHeight w:val="48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1 283</w:t>
            </w:r>
          </w:p>
        </w:tc>
      </w:tr>
      <w:tr>
        <w:trPr>
          <w:trHeight w:val="48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1 283</w:t>
            </w:r>
          </w:p>
        </w:tc>
      </w:tr>
      <w:tr>
        <w:trPr>
          <w:trHeight w:val="2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3 150</w:t>
            </w:r>
          </w:p>
        </w:tc>
      </w:tr>
      <w:tr>
        <w:trPr>
          <w:trHeight w:val="2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3 150</w:t>
            </w:r>
          </w:p>
        </w:tc>
      </w:tr>
      <w:tr>
        <w:trPr>
          <w:trHeight w:val="48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3 150</w:t>
            </w:r>
          </w:p>
        </w:tc>
      </w:tr>
      <w:tr>
        <w:trPr>
          <w:trHeight w:val="2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2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2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42430</w:t>
            </w:r>
          </w:p>
        </w:tc>
      </w:tr>
      <w:tr>
        <w:trPr>
          <w:trHeight w:val="2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42430</w:t>
            </w:r>
          </w:p>
        </w:tc>
      </w:tr>
      <w:tr>
        <w:trPr>
          <w:trHeight w:val="48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42430</w:t>
            </w:r>
          </w:p>
        </w:tc>
      </w:tr>
      <w:tr>
        <w:trPr>
          <w:trHeight w:val="48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42430</w:t>
            </w:r>
          </w:p>
        </w:tc>
      </w:tr>
      <w:tr>
        <w:trPr>
          <w:trHeight w:val="2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Абайского сельского округа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288 320</w:t>
            </w:r>
          </w:p>
        </w:tc>
      </w:tr>
      <w:tr>
        <w:trPr>
          <w:trHeight w:val="2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24 869</w:t>
            </w:r>
          </w:p>
        </w:tc>
      </w:tr>
      <w:tr>
        <w:trPr>
          <w:trHeight w:val="48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24 869</w:t>
            </w:r>
          </w:p>
        </w:tc>
      </w:tr>
      <w:tr>
        <w:trPr>
          <w:trHeight w:val="48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24 869</w:t>
            </w:r>
          </w:p>
        </w:tc>
      </w:tr>
      <w:tr>
        <w:trPr>
          <w:trHeight w:val="48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22 489</w:t>
            </w:r>
          </w:p>
        </w:tc>
      </w:tr>
      <w:tr>
        <w:trPr>
          <w:trHeight w:val="2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2 380</w:t>
            </w:r>
          </w:p>
        </w:tc>
      </w:tr>
      <w:tr>
        <w:trPr>
          <w:trHeight w:val="2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226 133</w:t>
            </w:r>
          </w:p>
        </w:tc>
      </w:tr>
      <w:tr>
        <w:trPr>
          <w:trHeight w:val="2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226 133</w:t>
            </w:r>
          </w:p>
        </w:tc>
      </w:tr>
      <w:tr>
        <w:trPr>
          <w:trHeight w:val="48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226 133</w:t>
            </w:r>
          </w:p>
        </w:tc>
      </w:tr>
      <w:tr>
        <w:trPr>
          <w:trHeight w:val="2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5 946</w:t>
            </w:r>
          </w:p>
        </w:tc>
      </w:tr>
      <w:tr>
        <w:trPr>
          <w:trHeight w:val="48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220 187</w:t>
            </w:r>
          </w:p>
        </w:tc>
      </w:tr>
      <w:tr>
        <w:trPr>
          <w:trHeight w:val="2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37 318</w:t>
            </w:r>
          </w:p>
        </w:tc>
      </w:tr>
      <w:tr>
        <w:trPr>
          <w:trHeight w:val="2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37 318</w:t>
            </w:r>
          </w:p>
        </w:tc>
      </w:tr>
      <w:tr>
        <w:trPr>
          <w:trHeight w:val="48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37 318</w:t>
            </w:r>
          </w:p>
        </w:tc>
      </w:tr>
      <w:tr>
        <w:trPr>
          <w:trHeight w:val="2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4 198</w:t>
            </w:r>
          </w:p>
        </w:tc>
      </w:tr>
      <w:tr>
        <w:trPr>
          <w:trHeight w:val="2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8 170</w:t>
            </w:r>
          </w:p>
        </w:tc>
      </w:tr>
      <w:tr>
        <w:trPr>
          <w:trHeight w:val="2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24 950</w:t>
            </w:r>
          </w:p>
        </w:tc>
      </w:tr>
      <w:tr>
        <w:trPr>
          <w:trHeight w:val="2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Учкунского сельского округа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16 681</w:t>
            </w:r>
          </w:p>
        </w:tc>
      </w:tr>
      <w:tr>
        <w:trPr>
          <w:trHeight w:val="2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12 428</w:t>
            </w:r>
          </w:p>
        </w:tc>
      </w:tr>
      <w:tr>
        <w:trPr>
          <w:trHeight w:val="48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12 428</w:t>
            </w:r>
          </w:p>
        </w:tc>
      </w:tr>
      <w:tr>
        <w:trPr>
          <w:trHeight w:val="48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12 428</w:t>
            </w:r>
          </w:p>
        </w:tc>
      </w:tr>
      <w:tr>
        <w:trPr>
          <w:trHeight w:val="48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11 961</w:t>
            </w:r>
          </w:p>
        </w:tc>
      </w:tr>
      <w:tr>
        <w:trPr>
          <w:trHeight w:val="2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</w:tr>
      <w:tr>
        <w:trPr>
          <w:trHeight w:val="2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1 931</w:t>
            </w:r>
          </w:p>
        </w:tc>
      </w:tr>
      <w:tr>
        <w:trPr>
          <w:trHeight w:val="2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1 931</w:t>
            </w:r>
          </w:p>
        </w:tc>
      </w:tr>
      <w:tr>
        <w:trPr>
          <w:trHeight w:val="48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1 931</w:t>
            </w:r>
          </w:p>
        </w:tc>
      </w:tr>
      <w:tr>
        <w:trPr>
          <w:trHeight w:val="48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1 931</w:t>
            </w:r>
          </w:p>
        </w:tc>
      </w:tr>
      <w:tr>
        <w:trPr>
          <w:trHeight w:val="2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2 322</w:t>
            </w:r>
          </w:p>
        </w:tc>
      </w:tr>
      <w:tr>
        <w:trPr>
          <w:trHeight w:val="2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2 322</w:t>
            </w:r>
          </w:p>
        </w:tc>
      </w:tr>
      <w:tr>
        <w:trPr>
          <w:trHeight w:val="48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2 322</w:t>
            </w:r>
          </w:p>
        </w:tc>
      </w:tr>
      <w:tr>
        <w:trPr>
          <w:trHeight w:val="2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</w:t>
            </w:r>
          </w:p>
        </w:tc>
      </w:tr>
      <w:tr>
        <w:trPr>
          <w:trHeight w:val="2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</w:p>
        </w:tc>
      </w:tr>
      <w:tr>
        <w:trPr>
          <w:trHeight w:val="2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1 374</w:t>
            </w:r>
          </w:p>
        </w:tc>
      </w:tr>
      <w:tr>
        <w:trPr>
          <w:trHeight w:val="2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Жамбылского сельского округа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10 979</w:t>
            </w:r>
          </w:p>
        </w:tc>
      </w:tr>
      <w:tr>
        <w:trPr>
          <w:trHeight w:val="2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10 659</w:t>
            </w:r>
          </w:p>
        </w:tc>
      </w:tr>
      <w:tr>
        <w:trPr>
          <w:trHeight w:val="48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10 659</w:t>
            </w:r>
          </w:p>
        </w:tc>
      </w:tr>
      <w:tr>
        <w:trPr>
          <w:trHeight w:val="48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10 659</w:t>
            </w:r>
          </w:p>
        </w:tc>
      </w:tr>
      <w:tr>
        <w:trPr>
          <w:trHeight w:val="48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10 509</w:t>
            </w:r>
          </w:p>
        </w:tc>
      </w:tr>
      <w:tr>
        <w:trPr>
          <w:trHeight w:val="2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2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48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2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2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Бозайского сельского округа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29 288</w:t>
            </w:r>
          </w:p>
        </w:tc>
      </w:tr>
      <w:tr>
        <w:trPr>
          <w:trHeight w:val="2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10 386</w:t>
            </w:r>
          </w:p>
        </w:tc>
      </w:tr>
      <w:tr>
        <w:trPr>
          <w:trHeight w:val="48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10 386</w:t>
            </w:r>
          </w:p>
        </w:tc>
      </w:tr>
      <w:tr>
        <w:trPr>
          <w:trHeight w:val="48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10 386</w:t>
            </w:r>
          </w:p>
        </w:tc>
      </w:tr>
      <w:tr>
        <w:trPr>
          <w:trHeight w:val="48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10 266</w:t>
            </w:r>
          </w:p>
        </w:tc>
      </w:tr>
      <w:tr>
        <w:trPr>
          <w:trHeight w:val="2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18 205</w:t>
            </w:r>
          </w:p>
        </w:tc>
      </w:tr>
      <w:tr>
        <w:trPr>
          <w:trHeight w:val="2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18 205</w:t>
            </w:r>
          </w:p>
        </w:tc>
      </w:tr>
      <w:tr>
        <w:trPr>
          <w:trHeight w:val="48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18 205</w:t>
            </w:r>
          </w:p>
        </w:tc>
      </w:tr>
      <w:tr>
        <w:trPr>
          <w:trHeight w:val="48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18 205</w:t>
            </w:r>
          </w:p>
        </w:tc>
      </w:tr>
      <w:tr>
        <w:trPr>
          <w:trHeight w:val="2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</w:t>
            </w:r>
          </w:p>
        </w:tc>
      </w:tr>
      <w:tr>
        <w:trPr>
          <w:trHeight w:val="2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</w:t>
            </w:r>
          </w:p>
        </w:tc>
      </w:tr>
      <w:tr>
        <w:trPr>
          <w:trHeight w:val="48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</w:t>
            </w:r>
          </w:p>
        </w:tc>
      </w:tr>
      <w:tr>
        <w:trPr>
          <w:trHeight w:val="2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2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</w:t>
            </w:r>
          </w:p>
        </w:tc>
      </w:tr>
      <w:tr>
        <w:trPr>
          <w:trHeight w:val="2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Бирликского сельского округа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41 722</w:t>
            </w:r>
          </w:p>
        </w:tc>
      </w:tr>
      <w:tr>
        <w:trPr>
          <w:trHeight w:val="2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16 475</w:t>
            </w:r>
          </w:p>
        </w:tc>
      </w:tr>
      <w:tr>
        <w:trPr>
          <w:trHeight w:val="48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16 475</w:t>
            </w:r>
          </w:p>
        </w:tc>
      </w:tr>
      <w:tr>
        <w:trPr>
          <w:trHeight w:val="48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16 475</w:t>
            </w:r>
          </w:p>
        </w:tc>
      </w:tr>
      <w:tr>
        <w:trPr>
          <w:trHeight w:val="48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12 232</w:t>
            </w:r>
          </w:p>
        </w:tc>
      </w:tr>
      <w:tr>
        <w:trPr>
          <w:trHeight w:val="2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4 243</w:t>
            </w:r>
          </w:p>
        </w:tc>
      </w:tr>
      <w:tr>
        <w:trPr>
          <w:trHeight w:val="2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23 019</w:t>
            </w:r>
          </w:p>
        </w:tc>
      </w:tr>
      <w:tr>
        <w:trPr>
          <w:trHeight w:val="2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23 019</w:t>
            </w:r>
          </w:p>
        </w:tc>
      </w:tr>
      <w:tr>
        <w:trPr>
          <w:trHeight w:val="48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23 019</w:t>
            </w:r>
          </w:p>
        </w:tc>
      </w:tr>
      <w:tr>
        <w:trPr>
          <w:trHeight w:val="48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23 019</w:t>
            </w:r>
          </w:p>
        </w:tc>
      </w:tr>
      <w:tr>
        <w:trPr>
          <w:trHeight w:val="2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2 228</w:t>
            </w:r>
          </w:p>
        </w:tc>
      </w:tr>
      <w:tr>
        <w:trPr>
          <w:trHeight w:val="2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2 228</w:t>
            </w:r>
          </w:p>
        </w:tc>
      </w:tr>
      <w:tr>
        <w:trPr>
          <w:trHeight w:val="48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2 228</w:t>
            </w:r>
          </w:p>
        </w:tc>
      </w:tr>
      <w:tr>
        <w:trPr>
          <w:trHeight w:val="2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</w:t>
            </w:r>
          </w:p>
        </w:tc>
      </w:tr>
      <w:tr>
        <w:trPr>
          <w:trHeight w:val="2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1 862</w:t>
            </w:r>
          </w:p>
        </w:tc>
      </w:tr>
      <w:tr>
        <w:trPr>
          <w:trHeight w:val="2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Актюбинского сельского округа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114 075</w:t>
            </w:r>
          </w:p>
        </w:tc>
      </w:tr>
      <w:tr>
        <w:trPr>
          <w:trHeight w:val="2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22 426</w:t>
            </w:r>
          </w:p>
        </w:tc>
      </w:tr>
      <w:tr>
        <w:trPr>
          <w:trHeight w:val="48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22 426</w:t>
            </w:r>
          </w:p>
        </w:tc>
      </w:tr>
      <w:tr>
        <w:trPr>
          <w:trHeight w:val="48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22 426</w:t>
            </w:r>
          </w:p>
        </w:tc>
      </w:tr>
      <w:tr>
        <w:trPr>
          <w:trHeight w:val="48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22 263</w:t>
            </w:r>
          </w:p>
        </w:tc>
      </w:tr>
      <w:tr>
        <w:trPr>
          <w:trHeight w:val="2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</w:p>
        </w:tc>
      </w:tr>
      <w:tr>
        <w:trPr>
          <w:trHeight w:val="2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87 749</w:t>
            </w:r>
          </w:p>
        </w:tc>
      </w:tr>
      <w:tr>
        <w:trPr>
          <w:trHeight w:val="2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83 124</w:t>
            </w:r>
          </w:p>
        </w:tc>
      </w:tr>
      <w:tr>
        <w:trPr>
          <w:trHeight w:val="48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83 124</w:t>
            </w:r>
          </w:p>
        </w:tc>
      </w:tr>
      <w:tr>
        <w:trPr>
          <w:trHeight w:val="2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1 110</w:t>
            </w:r>
          </w:p>
        </w:tc>
      </w:tr>
      <w:tr>
        <w:trPr>
          <w:trHeight w:val="48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82 014</w:t>
            </w:r>
          </w:p>
        </w:tc>
      </w:tr>
      <w:tr>
        <w:trPr>
          <w:trHeight w:val="2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4 625</w:t>
            </w:r>
          </w:p>
        </w:tc>
      </w:tr>
      <w:tr>
        <w:trPr>
          <w:trHeight w:val="48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4 625</w:t>
            </w:r>
          </w:p>
        </w:tc>
      </w:tr>
      <w:tr>
        <w:trPr>
          <w:trHeight w:val="48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4 625</w:t>
            </w:r>
          </w:p>
        </w:tc>
      </w:tr>
      <w:tr>
        <w:trPr>
          <w:trHeight w:val="2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3 900</w:t>
            </w:r>
          </w:p>
        </w:tc>
      </w:tr>
      <w:tr>
        <w:trPr>
          <w:trHeight w:val="2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3 900</w:t>
            </w:r>
          </w:p>
        </w:tc>
      </w:tr>
      <w:tr>
        <w:trPr>
          <w:trHeight w:val="48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3 900</w:t>
            </w:r>
          </w:p>
        </w:tc>
      </w:tr>
      <w:tr>
        <w:trPr>
          <w:trHeight w:val="2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2 100</w:t>
            </w:r>
          </w:p>
        </w:tc>
      </w:tr>
      <w:tr>
        <w:trPr>
          <w:trHeight w:val="2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Ошактынского сельского округа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95 790</w:t>
            </w:r>
          </w:p>
        </w:tc>
      </w:tr>
      <w:tr>
        <w:trPr>
          <w:trHeight w:val="2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18 691</w:t>
            </w:r>
          </w:p>
        </w:tc>
      </w:tr>
      <w:tr>
        <w:trPr>
          <w:trHeight w:val="48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18 691</w:t>
            </w:r>
          </w:p>
        </w:tc>
      </w:tr>
      <w:tr>
        <w:trPr>
          <w:trHeight w:val="48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18 691</w:t>
            </w:r>
          </w:p>
        </w:tc>
      </w:tr>
      <w:tr>
        <w:trPr>
          <w:trHeight w:val="48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17 476</w:t>
            </w:r>
          </w:p>
        </w:tc>
      </w:tr>
      <w:tr>
        <w:trPr>
          <w:trHeight w:val="2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1 215</w:t>
            </w:r>
          </w:p>
        </w:tc>
      </w:tr>
      <w:tr>
        <w:trPr>
          <w:trHeight w:val="2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73 916</w:t>
            </w:r>
          </w:p>
        </w:tc>
      </w:tr>
      <w:tr>
        <w:trPr>
          <w:trHeight w:val="2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67 591</w:t>
            </w:r>
          </w:p>
        </w:tc>
      </w:tr>
      <w:tr>
        <w:trPr>
          <w:trHeight w:val="48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67 591</w:t>
            </w:r>
          </w:p>
        </w:tc>
      </w:tr>
      <w:tr>
        <w:trPr>
          <w:trHeight w:val="48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67 591</w:t>
            </w:r>
          </w:p>
        </w:tc>
      </w:tr>
      <w:tr>
        <w:trPr>
          <w:trHeight w:val="2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6 325</w:t>
            </w:r>
          </w:p>
        </w:tc>
      </w:tr>
      <w:tr>
        <w:trPr>
          <w:trHeight w:val="48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6 325</w:t>
            </w:r>
          </w:p>
        </w:tc>
      </w:tr>
      <w:tr>
        <w:trPr>
          <w:trHeight w:val="48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6 325</w:t>
            </w:r>
          </w:p>
        </w:tc>
      </w:tr>
      <w:tr>
        <w:trPr>
          <w:trHeight w:val="2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3 183</w:t>
            </w:r>
          </w:p>
        </w:tc>
      </w:tr>
      <w:tr>
        <w:trPr>
          <w:trHeight w:val="2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3 183</w:t>
            </w:r>
          </w:p>
        </w:tc>
      </w:tr>
      <w:tr>
        <w:trPr>
          <w:trHeight w:val="48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3 183</w:t>
            </w:r>
          </w:p>
        </w:tc>
      </w:tr>
      <w:tr>
        <w:trPr>
          <w:trHeight w:val="2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</w:t>
            </w:r>
          </w:p>
        </w:tc>
      </w:tr>
      <w:tr>
        <w:trPr>
          <w:trHeight w:val="2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1 168</w:t>
            </w:r>
          </w:p>
        </w:tc>
      </w:tr>
      <w:tr>
        <w:trPr>
          <w:trHeight w:val="2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Кошкаратинского сельского округа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92 874</w:t>
            </w:r>
          </w:p>
        </w:tc>
      </w:tr>
      <w:tr>
        <w:trPr>
          <w:trHeight w:val="2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18 673</w:t>
            </w:r>
          </w:p>
        </w:tc>
      </w:tr>
      <w:tr>
        <w:trPr>
          <w:trHeight w:val="48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18 673</w:t>
            </w:r>
          </w:p>
        </w:tc>
      </w:tr>
      <w:tr>
        <w:trPr>
          <w:trHeight w:val="48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18 673</w:t>
            </w:r>
          </w:p>
        </w:tc>
      </w:tr>
      <w:tr>
        <w:trPr>
          <w:trHeight w:val="48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18 087</w:t>
            </w:r>
          </w:p>
        </w:tc>
      </w:tr>
      <w:tr>
        <w:trPr>
          <w:trHeight w:val="2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</w:t>
            </w:r>
          </w:p>
        </w:tc>
      </w:tr>
      <w:tr>
        <w:trPr>
          <w:trHeight w:val="2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70 710</w:t>
            </w:r>
          </w:p>
        </w:tc>
      </w:tr>
      <w:tr>
        <w:trPr>
          <w:trHeight w:val="2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69 430</w:t>
            </w:r>
          </w:p>
        </w:tc>
      </w:tr>
      <w:tr>
        <w:trPr>
          <w:trHeight w:val="48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69 430</w:t>
            </w:r>
          </w:p>
        </w:tc>
      </w:tr>
      <w:tr>
        <w:trPr>
          <w:trHeight w:val="2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1 552</w:t>
            </w:r>
          </w:p>
        </w:tc>
      </w:tr>
      <w:tr>
        <w:trPr>
          <w:trHeight w:val="48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67 878</w:t>
            </w:r>
          </w:p>
        </w:tc>
      </w:tr>
      <w:tr>
        <w:trPr>
          <w:trHeight w:val="2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1 280</w:t>
            </w:r>
          </w:p>
        </w:tc>
      </w:tr>
      <w:tr>
        <w:trPr>
          <w:trHeight w:val="48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1 280</w:t>
            </w:r>
          </w:p>
        </w:tc>
      </w:tr>
      <w:tr>
        <w:trPr>
          <w:trHeight w:val="48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1 280</w:t>
            </w:r>
          </w:p>
        </w:tc>
      </w:tr>
      <w:tr>
        <w:trPr>
          <w:trHeight w:val="2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3 491</w:t>
            </w:r>
          </w:p>
        </w:tc>
      </w:tr>
      <w:tr>
        <w:trPr>
          <w:trHeight w:val="2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3 491</w:t>
            </w:r>
          </w:p>
        </w:tc>
      </w:tr>
      <w:tr>
        <w:trPr>
          <w:trHeight w:val="48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3 491</w:t>
            </w:r>
          </w:p>
        </w:tc>
      </w:tr>
      <w:tr>
        <w:trPr>
          <w:trHeight w:val="2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2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1 873</w:t>
            </w:r>
          </w:p>
        </w:tc>
      </w:tr>
      <w:tr>
        <w:trPr>
          <w:trHeight w:val="2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Алпамыс батырского сельского округа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19 914</w:t>
            </w:r>
          </w:p>
        </w:tc>
      </w:tr>
      <w:tr>
        <w:trPr>
          <w:trHeight w:val="2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11 642</w:t>
            </w:r>
          </w:p>
        </w:tc>
      </w:tr>
      <w:tr>
        <w:trPr>
          <w:trHeight w:val="48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11 642</w:t>
            </w:r>
          </w:p>
        </w:tc>
      </w:tr>
      <w:tr>
        <w:trPr>
          <w:trHeight w:val="48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11 642</w:t>
            </w:r>
          </w:p>
        </w:tc>
      </w:tr>
      <w:tr>
        <w:trPr>
          <w:trHeight w:val="48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11 240</w:t>
            </w:r>
          </w:p>
        </w:tc>
      </w:tr>
      <w:tr>
        <w:trPr>
          <w:trHeight w:val="2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</w:t>
            </w:r>
          </w:p>
        </w:tc>
      </w:tr>
      <w:tr>
        <w:trPr>
          <w:trHeight w:val="2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6 498</w:t>
            </w:r>
          </w:p>
        </w:tc>
      </w:tr>
      <w:tr>
        <w:trPr>
          <w:trHeight w:val="2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6 498</w:t>
            </w:r>
          </w:p>
        </w:tc>
      </w:tr>
      <w:tr>
        <w:trPr>
          <w:trHeight w:val="48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6 498</w:t>
            </w:r>
          </w:p>
        </w:tc>
      </w:tr>
      <w:tr>
        <w:trPr>
          <w:trHeight w:val="48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6 498</w:t>
            </w:r>
          </w:p>
        </w:tc>
      </w:tr>
      <w:tr>
        <w:trPr>
          <w:trHeight w:val="2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1 774</w:t>
            </w:r>
          </w:p>
        </w:tc>
      </w:tr>
      <w:tr>
        <w:trPr>
          <w:trHeight w:val="2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1 774</w:t>
            </w:r>
          </w:p>
        </w:tc>
      </w:tr>
      <w:tr>
        <w:trPr>
          <w:trHeight w:val="48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1 774</w:t>
            </w:r>
          </w:p>
        </w:tc>
      </w:tr>
      <w:tr>
        <w:trPr>
          <w:trHeight w:val="2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</w:tr>
      <w:tr>
        <w:trPr>
          <w:trHeight w:val="2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</w:t>
            </w:r>
          </w:p>
        </w:tc>
      </w:tr>
      <w:tr>
        <w:trPr>
          <w:trHeight w:val="2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1 330</w:t>
            </w:r>
          </w:p>
        </w:tc>
      </w:tr>
      <w:tr>
        <w:trPr>
          <w:trHeight w:val="2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Биртилекского сельского округа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75 803</w:t>
            </w:r>
          </w:p>
        </w:tc>
      </w:tr>
      <w:tr>
        <w:trPr>
          <w:trHeight w:val="2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23 117</w:t>
            </w:r>
          </w:p>
        </w:tc>
      </w:tr>
      <w:tr>
        <w:trPr>
          <w:trHeight w:val="48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23 117</w:t>
            </w:r>
          </w:p>
        </w:tc>
      </w:tr>
      <w:tr>
        <w:trPr>
          <w:trHeight w:val="48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23 117</w:t>
            </w:r>
          </w:p>
        </w:tc>
      </w:tr>
      <w:tr>
        <w:trPr>
          <w:trHeight w:val="48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21 107</w:t>
            </w:r>
          </w:p>
        </w:tc>
      </w:tr>
      <w:tr>
        <w:trPr>
          <w:trHeight w:val="2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2 010</w:t>
            </w:r>
          </w:p>
        </w:tc>
      </w:tr>
      <w:tr>
        <w:trPr>
          <w:trHeight w:val="2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50 265</w:t>
            </w:r>
          </w:p>
        </w:tc>
      </w:tr>
      <w:tr>
        <w:trPr>
          <w:trHeight w:val="2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36 585</w:t>
            </w:r>
          </w:p>
        </w:tc>
      </w:tr>
      <w:tr>
        <w:trPr>
          <w:trHeight w:val="48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36 585</w:t>
            </w:r>
          </w:p>
        </w:tc>
      </w:tr>
      <w:tr>
        <w:trPr>
          <w:trHeight w:val="2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48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36 445</w:t>
            </w:r>
          </w:p>
        </w:tc>
      </w:tr>
      <w:tr>
        <w:trPr>
          <w:trHeight w:val="2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13 680</w:t>
            </w:r>
          </w:p>
        </w:tc>
      </w:tr>
      <w:tr>
        <w:trPr>
          <w:trHeight w:val="48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13 680</w:t>
            </w:r>
          </w:p>
        </w:tc>
      </w:tr>
      <w:tr>
        <w:trPr>
          <w:trHeight w:val="48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13 680</w:t>
            </w:r>
          </w:p>
        </w:tc>
      </w:tr>
      <w:tr>
        <w:trPr>
          <w:trHeight w:val="2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2 421</w:t>
            </w:r>
          </w:p>
        </w:tc>
      </w:tr>
      <w:tr>
        <w:trPr>
          <w:trHeight w:val="2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2 421</w:t>
            </w:r>
          </w:p>
        </w:tc>
      </w:tr>
      <w:tr>
        <w:trPr>
          <w:trHeight w:val="48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2 421</w:t>
            </w:r>
          </w:p>
        </w:tc>
      </w:tr>
      <w:tr>
        <w:trPr>
          <w:trHeight w:val="2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</w:p>
        </w:tc>
      </w:tr>
      <w:tr>
        <w:trPr>
          <w:trHeight w:val="2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</w:t>
            </w:r>
          </w:p>
        </w:tc>
      </w:tr>
      <w:tr>
        <w:trPr>
          <w:trHeight w:val="2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Жузимдикского сельского округа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23 542</w:t>
            </w:r>
          </w:p>
        </w:tc>
      </w:tr>
      <w:tr>
        <w:trPr>
          <w:trHeight w:val="2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10 703</w:t>
            </w:r>
          </w:p>
        </w:tc>
      </w:tr>
      <w:tr>
        <w:trPr>
          <w:trHeight w:val="48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10 703</w:t>
            </w:r>
          </w:p>
        </w:tc>
      </w:tr>
      <w:tr>
        <w:trPr>
          <w:trHeight w:val="48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10 703</w:t>
            </w:r>
          </w:p>
        </w:tc>
      </w:tr>
      <w:tr>
        <w:trPr>
          <w:trHeight w:val="48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9 626</w:t>
            </w:r>
          </w:p>
        </w:tc>
      </w:tr>
      <w:tr>
        <w:trPr>
          <w:trHeight w:val="2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1 077</w:t>
            </w:r>
          </w:p>
        </w:tc>
      </w:tr>
      <w:tr>
        <w:trPr>
          <w:trHeight w:val="2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11 639</w:t>
            </w:r>
          </w:p>
        </w:tc>
      </w:tr>
      <w:tr>
        <w:trPr>
          <w:trHeight w:val="2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10 274</w:t>
            </w:r>
          </w:p>
        </w:tc>
      </w:tr>
      <w:tr>
        <w:trPr>
          <w:trHeight w:val="48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10 274</w:t>
            </w:r>
          </w:p>
        </w:tc>
      </w:tr>
      <w:tr>
        <w:trPr>
          <w:trHeight w:val="48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10 274</w:t>
            </w:r>
          </w:p>
        </w:tc>
      </w:tr>
      <w:tr>
        <w:trPr>
          <w:trHeight w:val="2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1 365</w:t>
            </w:r>
          </w:p>
        </w:tc>
      </w:tr>
      <w:tr>
        <w:trPr>
          <w:trHeight w:val="48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1 365</w:t>
            </w:r>
          </w:p>
        </w:tc>
      </w:tr>
      <w:tr>
        <w:trPr>
          <w:trHeight w:val="48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1 365</w:t>
            </w:r>
          </w:p>
        </w:tc>
      </w:tr>
      <w:tr>
        <w:trPr>
          <w:trHeight w:val="2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2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48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2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2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2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Сарыагаш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654 476</w:t>
            </w:r>
          </w:p>
        </w:tc>
      </w:tr>
      <w:tr>
        <w:trPr>
          <w:trHeight w:val="2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28 177</w:t>
            </w:r>
          </w:p>
        </w:tc>
      </w:tr>
      <w:tr>
        <w:trPr>
          <w:trHeight w:val="48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28 177</w:t>
            </w:r>
          </w:p>
        </w:tc>
      </w:tr>
      <w:tr>
        <w:trPr>
          <w:trHeight w:val="48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28 177</w:t>
            </w:r>
          </w:p>
        </w:tc>
      </w:tr>
      <w:tr>
        <w:trPr>
          <w:trHeight w:val="48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27 713</w:t>
            </w:r>
          </w:p>
        </w:tc>
      </w:tr>
      <w:tr>
        <w:trPr>
          <w:trHeight w:val="2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</w:tr>
      <w:tr>
        <w:trPr>
          <w:trHeight w:val="2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516 137</w:t>
            </w:r>
          </w:p>
        </w:tc>
      </w:tr>
      <w:tr>
        <w:trPr>
          <w:trHeight w:val="2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516 137</w:t>
            </w:r>
          </w:p>
        </w:tc>
      </w:tr>
      <w:tr>
        <w:trPr>
          <w:trHeight w:val="48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516 137</w:t>
            </w:r>
          </w:p>
        </w:tc>
      </w:tr>
      <w:tr>
        <w:trPr>
          <w:trHeight w:val="2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3 207</w:t>
            </w:r>
          </w:p>
        </w:tc>
      </w:tr>
      <w:tr>
        <w:trPr>
          <w:trHeight w:val="48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512 930</w:t>
            </w:r>
          </w:p>
        </w:tc>
      </w:tr>
      <w:tr>
        <w:trPr>
          <w:trHeight w:val="2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110 162</w:t>
            </w:r>
          </w:p>
        </w:tc>
      </w:tr>
      <w:tr>
        <w:trPr>
          <w:trHeight w:val="2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110 162</w:t>
            </w:r>
          </w:p>
        </w:tc>
      </w:tr>
      <w:tr>
        <w:trPr>
          <w:trHeight w:val="48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110 162</w:t>
            </w:r>
          </w:p>
        </w:tc>
      </w:tr>
      <w:tr>
        <w:trPr>
          <w:trHeight w:val="2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25 336</w:t>
            </w:r>
          </w:p>
        </w:tc>
      </w:tr>
      <w:tr>
        <w:trPr>
          <w:trHeight w:val="2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24 650</w:t>
            </w:r>
          </w:p>
        </w:tc>
      </w:tr>
      <w:tr>
        <w:trPr>
          <w:trHeight w:val="2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59 776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