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a5204" w14:textId="d9a52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Сайрамского районного маслихата от 20 декабря 2013 года № 26-157/V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Южно-Казахстанской области от 23 декабря 2014 года № 40-251/V. Зарегистрировано Департаментом юстиции Южно-Казахстанской области 24 декабря 2014 года № 2929. Утратило силу в связи с истечением срока применения - (письмо Сайрамского районного маслихата Южно-Казахстанской области от 25 февраля 2015 года № 79)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Сайрамского районного маслихата Южно-Казахстанской области от 25.02.2015 № 79).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Сайрамский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Сайрамского районного маслихата от 20 декабря 2013 года № 26-157/V «О районном бюджете на 2014-2016 годы» (зарегистрированного в Реестре государственной регистрации нормативных правовых актов за № 2480, опубликованного 9 января 2014 года в газете «Пульс Сайрама»)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Сайрамского района на 2014-2016 годы, согласно приложению 1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17 485 590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2 338 913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18 843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130 552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14 997 282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17 546 578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2 654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5 556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2 902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- 63 642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63 642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5 556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1 807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59 893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З. Баратова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Ж. Сулейменов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декабря 2014 года № 40-251/V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2013 года № 26-157/V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Районный бюджет Сайрамского района на 2014 год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550"/>
        <w:gridCol w:w="749"/>
        <w:gridCol w:w="926"/>
        <w:gridCol w:w="6871"/>
        <w:gridCol w:w="2315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Доходы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17485590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2338913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571994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571994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438004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438004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1216875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950037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226288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76532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32673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18843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10855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130552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130552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130552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14997282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14997282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14997282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17546578</w:t>
            </w:r>
          </w:p>
        </w:tc>
      </w:tr>
      <w:tr>
        <w:trPr>
          <w:trHeight w:val="4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493458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447755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18589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18589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114854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94457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18597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314312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254965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59347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39071</w:t>
            </w:r>
          </w:p>
        </w:tc>
      </w:tr>
      <w:tr>
        <w:trPr>
          <w:trHeight w:val="7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16883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12 265 243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1 402 806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1 402 806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238 188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1 164 618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7698205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7 698 205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7 605 950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92929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92929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92929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3071303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384375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17256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71347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20078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275694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2686928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2686928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509029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454707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441288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41806</w:t>
            </w:r>
          </w:p>
        </w:tc>
      </w:tr>
      <w:tr>
        <w:trPr>
          <w:trHeight w:val="7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17326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48829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68387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223574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30876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13419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13419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54322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51196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2334406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66111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26968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26968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30447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19808</w:t>
            </w:r>
          </w:p>
        </w:tc>
      </w:tr>
      <w:tr>
        <w:trPr>
          <w:trHeight w:val="4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2102611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2102611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76525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998503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1027583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165684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70369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29004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95315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82232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401424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116307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116307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116307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161536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159286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6896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83413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56477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48659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13465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40168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8624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8624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31544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698000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698000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698000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698000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285306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134655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77680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39387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27803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17288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17288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17288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17921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34615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25074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222606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211015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211015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211015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11591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11591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235206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15480</w:t>
            </w:r>
          </w:p>
        </w:tc>
      </w:tr>
      <w:tr>
        <w:trPr>
          <w:trHeight w:val="4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219726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7006</w:t>
            </w:r>
          </w:p>
        </w:tc>
      </w:tr>
      <w:tr>
        <w:trPr>
          <w:trHeight w:val="4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92470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92470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83508</w:t>
            </w:r>
          </w:p>
        </w:tc>
      </w:tr>
      <w:tr>
        <w:trPr>
          <w:trHeight w:val="4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83508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5 556</w:t>
            </w:r>
          </w:p>
        </w:tc>
      </w:tr>
      <w:tr>
        <w:trPr>
          <w:trHeight w:val="4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5 556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5 556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5 556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-63642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Финансирование дефицита (использование профицита) бюджета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