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f550a" w14:textId="4af55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и порядка оказания жилищной помощи малообеспеченным семьям (гражданам) по Сайрамскому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Южно-Казахстанской области от 15 мая 2014 года № 31-194/V. Зарегистрировано Департаментом юстиции Южно-Казахстанской области 18 июня 2014 года № 2699. Утратило силу решением Сайрамского районного маслихата Туркестанской области от 4 мая 2021 года № 3-20/VII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Сайрамского районного маслихата Туркестанской области от 04.05.2021 № 3-20/VII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утвержденных постановлением Правительства Республики Казахстан от 30 декабря 2009 года № 2314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повышения тарифов абонентской платы за оказание услуг телекоммуникаций социально защищаемым гражданам, утвержденных постановлением Правительства Республики Казахстан от 14 апреля 2009 года № 512, Сайрамский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размер и 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малообеспеченным семьям (гражданам) по Сайрамскому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Аликулов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Сайрамского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Сагындыков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31-194/V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размера и порядка оказания жилищной помощи малообеспеченным семьям (гражданам) по Сайрамскому району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размере и порядке оказания жилищной помощи используются следующие основные понятия: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 семьи (граждане) – лица, которые в соответствии с жилищным законодательством Республики Казахстан имеют право на получение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наниматель (арендатор) – сторона в договоре найма жилища, получающая в постоянное или временное владение и пользование жилище или его часть;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коммунальные услуги – услуги, предоставляемые в жилом доме (жилом здании) и включающие водоснабжение, канализацию, газоснабжение, электроснабжение, теплпснабжение, мусороудаление и обслуживание лифтов;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поднаниматель - сторона в договоре поднайма жилища, получающая в постоянное или временное владение и пользование жилище или часть его от нанимателя (арендатора);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 управления объектом кондоминиума – физическое или юридическое лицо, осуществляющее функции по управлению объектом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совокупный доход семьи (гражданина) – общая сумма доходов семьи (гражданина) за квартал, предшествующий кварталу обращения за назначением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расходы на содержание жилого дома (жилого здания) -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проверку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вносы на накопление денег на предстоящий в будущем капитальный ремонт общего имущества объекта кондоминиума или отдельных его видов;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государственное учреждение "Отдел занятости и социальных программ Сайрамского района", предоставляющий жилищную помощь (далее - уполномоченный орган);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доля предельно-допустимых расходов – отношение предельно- 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Сайрамском районе на оплату: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оказывается по предъявленным поставщиками счетам на оплату коммунальных услуг на содержание жилого дома (жилого здания),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в данной местности.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Доля предельно- допустимых расходов в пределах установленных норм устанавливается в размере 10 процентов от совокупного дохода.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назначения жилищной помощи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назначения жилищной помощи семья (гражданин) обращается в уполномоченный орган с заявлением и представляет следующие документы: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правоустанавливающего документа на жилище;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книги регистрации граждан либо адресную справку;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доходы семьи (гражданина);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счета о размерах ежемесячных взносов на содержание жилого дома (жилого здания);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квитанцию-счет за услуги телекоммуникаций или копия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Документы представляются в уполномоченный орган, в подлинниках и копиях. После сверки подлинники документов возвращаются заявителю.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Заверенные работниками уполномоченного органа копии документов формируются в дело.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в течение десяти календарных дней со дня предоставления необходимых для назначения жилищной помощи документов, принимает решение о назначении или отказе в назначении жилищной помощи, о чем уведомляет заявителя.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Жилищная помощь назначается с месяца подачи заявления сроком на полугодие текущего года с ежеквартальным предоставлением сведений о доходах и регистрации состава семьи в данном жилье.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Получатель жилищной помощи в десятидневный срок должен информировать уполномоченный орган об обстоятельствах, которые могут изменить размер жилищной помощи или права на ее получение.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возникновении обстоятельств, влияющих на размер жилищной помощи, производится перерасчет, начиная с месяца, следующего за тем месяцем, в котором наступили соответствующие изменения.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Заявитель или получатель жилищной помощи вправе обжаловать решения уполномоченного органа в вышестоящие органы, или в судебном порядке.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предоставления заведомо недостоверных сведений, повлекших за собой назначение завышенной или незаконной суммы жилищной помощи, выплата прекращается. Незаконно полученные в виде жилищной помощи суммы подлежат возврату в добровольном порядке, а в случае отказа – в судебном порядке.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смерти одиноко проживающего получателя жилищной помощи выплата жилищной помощи завершается с месяца следующего за месяцем смерти.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смерти одного из членов семьи получателя жилищной помощи, производится перерасчет с месяца следующего за месяцем смерти.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Лица, имеющие в частной собственности более одной единицы жилья (квартиры, дома) или сдающие жилые помещения в наем (аренду), утрачиваютв право на получение жилищной помощи. </w:t>
      </w:r>
    </w:p>
    <w:bookmarkEnd w:id="18"/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Определение нормативов оказания жилищной помощи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предоставлении жилищной помощи уполномоченным органом учитываются следующие нормы: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 площади жилища, обеспечиваемая компесационными мерами, эквивалентна норме предоставления жилища на одного человека, установленной жилищным законодательством и составляет 18 квадратных метров полезной площади жилища на каждого члена семьи, проживающей в многокомнатных квартирах (жилых помещениях), для проживающих в однокомнатных квартирах (жилых помещениях) - общая полезная площадь жилища. Социальная норма площади жилища для одиноко проживающих граждан, проживающих в многокомнатных квартирах (жилых помещениях)- 30 квадратных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элекроэнергии, холодной воды, канализации, горячей воды, мусороудаления, газа и теплоснабжения устанавливаются услугодателями или органом, утверждающим нормативы. Расходы, принимаемые к расчету потребления коммунальных услуг, определяются по фактическим затратам за предыдущий квартал, но не более установленных нормативов потребления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потребление твердого топлива по фактическим расходам, с предъявлением счетов поставщиков услуг (квитанции, накладные, счета-фактуры), учет социальной нормы расхода 1 килограмма твердого топлива (угля) на 1 метр квадратный с условием не превышения 1000 килограмм на дом в расчете на один месяц. При расчете жилищной помощи применяется цена на уголь, сложившуюся в Сайрамском районе, по данным органов статистики;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норма потребления газа баллонного по фактическим расходам, с предъявлением счетов поставщиков услуг (квитанции, справки) на одну семью (семья 4-х и более человек) 20 килограммов в месяц, в том числе на одного человека не более 5 килограммов потребления газа баллонного, независимо от наличия или отсутствия центрального горячего водоснабжения. </w:t>
      </w:r>
    </w:p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Определение размера назначения жилищной помощи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Жилищной помощи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Доля предельно-допустимых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 устанавливается к совокупному доходу семьи (гражданина) в размере 10 процентов.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Совокупный доход семьи (гражданина), претендующий на получение жилищной помощи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Агенства Республики Казахстан по делам строительства и жилищно-коммунального хозяйства 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предоставлении документов, подтверждающих доход гражданина, безработными лицами предоставляются документы подтверждающие их регистрацию в качестве безработных в уполномоченных органах по вопросам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1 и 2 группы, детьми- инвалидами до 16 лет, лицами старше восьмидесяти лет, детьми в возрасте до трех лет.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Компенсация повышения тарифов абонентской платы за телефон, подключенный к сети телекоммуникаций,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повышения тарифов абонентской платы за оказание услуг телекоммуникаций социально защищаемым гражданам, утвержденными постановлением Правительства Республики Казахстан от 14 апреля 2009 года № 512.</w:t>
      </w:r>
    </w:p>
    <w:bookmarkEnd w:id="26"/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выплаты жилищной помощи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Выплата жилищной помощи осуществляется уполномоченным органом по заявлению получателя жилищной помощи через банки второго уровня на лицевые счета получателя жилищной помощи.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