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58259" w14:textId="5f582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объемах общественных работ за счет средств местного бюджета в 2014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Сайрамского района Южно-Казахстанской области от 17 января 2014 года № 64. Зарегистрировано Департаментом юстиции Южно-Казахстанской области 11 февраля 2014 года № 2524. Утратило силу в связи с истечением срока применения - (письмо акимата Сайрамского района Южно-Казахстанской области от 12 февраля 2015 года № 734)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акимата Сайрамского района Южно-Казахстанской области от 12.02.2015 № 734).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«О занятости населения», акимат Сайрамского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организаций, в которых будут проводиться оплачиваемые общественные работы в 2014 году, виды, объемы общественных работ и источники их финансирования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Оплата труда безработных, участвующих в общественных работах, регулируется в соответствии с законодательством Республики Казахстан на основании трудового договора и зависит от количества, качества и сложности выполняемой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2 - в редакции постановления акимата Сайрамского района Южно-Казахстанской области от 13.08.2014 </w:t>
      </w:r>
      <w:r>
        <w:rPr>
          <w:rFonts w:ascii="Times New Roman"/>
          <w:b w:val="false"/>
          <w:i w:val="false"/>
          <w:color w:val="000000"/>
          <w:sz w:val="28"/>
        </w:rPr>
        <w:t>№ 646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Ш.Халмурадова.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У.Кайназаров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акимата Сайрамского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17 января 2014 года № 64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организаций, в которых будут проводиться оплачиваемые общественные работы в 2014 году, виды, объемы общественных работ и источники их финансирования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6"/>
        <w:gridCol w:w="3151"/>
        <w:gridCol w:w="3899"/>
        <w:gridCol w:w="2063"/>
        <w:gridCol w:w="2255"/>
        <w:gridCol w:w="1936"/>
      </w:tblGrid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п/н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работ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общественных работ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участников общественных работ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финансирования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Акимов сельских округов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основных показателей индикатора рынка труда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населения и сбор сведений о безработных (500 дворов)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Акимов сельских округов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Озеленение, посадка деревьев и уход за ними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ремонт объектов 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объектов 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Акимов сельских округов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Экологическое оздоровление территории и благоустройство населенных пунктов 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гектаров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Акимов сельских округов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подготовке к хранению документов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 дел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экономики и финансов Сайрамского района»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подготовке к хранению документов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дел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«Отдел сельского хозяйства и земельных отношений Сайрамского района» 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подготовке к хранению документов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дел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Сайрамский филиал Республиканского госудаственное казенное предприятие «Центр по недвижимости по Южно-Казахстанской области» Комитета регистрационной службы и оказания правовой помощи Министерства юстиции Республики Казахстан»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подготовке к хранению документов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дел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«Управление юстиции Сайрамского района Департамента юстиции Южно-Казахстанской области Министерства юстиции Республики Казахстан» 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подготовке к хранению документов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дел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«Отдел по делам обороны Сайрамского района Южно-Казахстанской области» Министерства обороны Республики Казахстан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подготовке к хранению документов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 дел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«Сайрамский районный отдел занятости и социальных программ»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подготовке к хранению документов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дел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архитектуры и градостроительства Сайрамского района»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подготовке к хранению документов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дел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жилищно-коммунального хозяство Сайрамского района»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подготовке к хранению документов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дел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Госудасрственное коммунальное казенное предприятие «Сайрамский детский оздоровительный лагерь «Болашак» акимата Сайрамского района»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территории детского оздоровительного лагеря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гектаров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внутернних дел Сайрамского района Департамента внутренних дел Южно-Казахстанской области»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 в обеспечении общественного порядка 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часов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Госудасрственное казенное предприятие «Сайрамское районное отделение государственного центра по выплате пенсии»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подготовке к хранению документов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дел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«Территориальный отдел Сайрамского района Департамента по исполнению судебных актов Южно-Казахстанской области Комитета по исполнению судебных актов Министерства юстиции Республика Казахстан»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подготовке к хранению документов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дел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по чрезвычайным ситуациям Сайрамского района Департамента по чрезвычайным ситуациям Южно-Казахстанской области Министерства по чрезвычайным ситуациям Республики Казахстан»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подготовке к хранению документов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дел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«Центр занятости Сайрамского района» Сайрамского районного отдела занятости и социальных программ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подготовке к хранению документов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дел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условия труда общественных работ предусматриваются в трудовом договоре, заключаемым между работодателем и гражданином, участвующем в общественных работах.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