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063d" w14:textId="4360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2013 года № 26/1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апреля 2014 года № 31/1. Зарегистрировано Департаментом юстиции Южно-Казахстанской области 25 апреля 2014 года № 2638.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2013 года № 26/1 «О районном бюджете на 2014-2016 годы» (зарегистрировано в Реестре государственной регистрации нормативных правовых актов за № 2479, опубликовано 18 января 2014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2014-2016 годы согласно приложениям 1 соответственно, в том числе на 2014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9 017 651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630 417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8 375 849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9 045 385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122 019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38 762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П.Жұрман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31/1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759"/>
        <w:gridCol w:w="698"/>
        <w:gridCol w:w="7976"/>
        <w:gridCol w:w="21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9 017 651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630 417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7 809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8 375 849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8 375 849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8 375 849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15"/>
        <w:gridCol w:w="677"/>
        <w:gridCol w:w="637"/>
        <w:gridCol w:w="7626"/>
        <w:gridCol w:w="21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9 045 385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397 043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365 996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195 044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29 624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25 824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25 824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212 222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212 222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209 222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6 799 293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932 831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4 354 259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4 346 626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4 269 885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1 512 203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1 286 682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1 286 682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393 182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365 821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365 821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28 524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237 192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304 354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181 400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170 037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272 161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111 818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20 509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265 479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94 078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94 078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94 078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159 170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-122 019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31/1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617"/>
        <w:gridCol w:w="698"/>
        <w:gridCol w:w="698"/>
        <w:gridCol w:w="7426"/>
        <w:gridCol w:w="1847"/>
      </w:tblGrid>
      <w:tr>
        <w:trPr>
          <w:trHeight w:val="22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тысяч, тенге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581794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195044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195044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195044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263085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030"/>
        <w:gridCol w:w="1109"/>
        <w:gridCol w:w="1228"/>
        <w:gridCol w:w="1268"/>
        <w:gridCol w:w="1189"/>
        <w:gridCol w:w="1130"/>
        <w:gridCol w:w="1250"/>
        <w:gridCol w:w="1150"/>
        <w:gridCol w:w="1189"/>
        <w:gridCol w:w="1368"/>
      </w:tblGrid>
      <w:tr>
        <w:trPr>
          <w:trHeight w:val="22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Боржар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