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1a5c" w14:textId="e481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Ордабасинского района Южно-Казахстанской области от 27 января 2014 года № 35. Зарегистрировано Департаментом юстиции Южно-Казахстанской области 13 февраля 2014 года № 2528. Утратило силу в связи с истечением срока применения - (письмо акимата Ордабасынского района Южно-Казахстанской области от 20 февраля 2015 года № 487)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Ордабасынского района Южно-Казахстанской области от 20.02.2015 № 487).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2014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444444"/>
          <w:sz w:val="28"/>
        </w:rPr>
        <w:t>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постановления акимата Ордабасынского района Южно-Казахстанской области от 15.09.2014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А.Садирмека.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С.Сапарбаев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Ордабасынского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«27»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оплачиваемые общественные работы в 2014 году, виды, объемы общественных работ и источники их финансирования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618"/>
        <w:gridCol w:w="1165"/>
        <w:gridCol w:w="4202"/>
        <w:gridCol w:w="2276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Ордабасынского района»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текущими документами - 150 листов, набор и распечатка текстов - 150 листов, доставка корреспонденции – 100 писем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Ордабасынского района»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 на социальные пособия – 1400 дел, оказание помощи в обработке архивных документов – 550 дел, подшивка документов - 1000 дел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предприятия «Темирлан» акимата Ордабасинского района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улиц и территорий, погрузка на автотранспорт - 144000 квадратных метров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«Ордабасынский районный отдел внутренних дел»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соблюдении общественного порядка в населенных пунктах – 59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Кажымуканского аульного округа»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текущими документами - 100 листов, отправка факсов - 110 листов, набор и распечатка текстов - 200 листов, доставка корреспонденции – 250 писем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Бадамского аульного округа»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 – 40000 кв 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Караспанского аульного округа»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территорий 14 населенных пунктов – 40000 кв 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Торткольского аульного округа»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 – 40000 кв 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Шубарсуского аульного округа»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 – 40000 кв 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Буржарского аульного округа»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 – 35000 кв 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Шубарского аульного округа»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 – 35000 кв 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Каракумского аульного округа»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 – 30000 кв 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Женисского аульного округа»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 – 30000 кв 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Бугунского аульного округа»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 - 30000 кв 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филиал Южно-Казахстанской области общественного объединения «Партия «Нұр Отан»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 - 300 дел, курьерская работа по заявлениям и обращениям граждан – 200 писем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