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a67" w14:textId="19a6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января 2014 года № 28/1. Зарегистрировано Департаментом юстиции Южно-Казахстанской области 30 января 2014 года № 2516.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8 930 367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630 417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8 291 520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8 919 056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11 311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Т.Жанысбаев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28/1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3"/>
        <w:gridCol w:w="552"/>
        <w:gridCol w:w="8482"/>
        <w:gridCol w:w="210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8 930 367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13"/>
        <w:gridCol w:w="671"/>
        <w:gridCol w:w="711"/>
        <w:gridCol w:w="7657"/>
        <w:gridCol w:w="20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8 919 056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388 390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163 790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244 483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244 483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241 483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6 788 396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893 046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4 120 021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4 112 388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4 040 109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1 775 329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213 257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1 562 072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1 562 072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344 537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317 429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317 429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226 812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233 781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168 450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261 112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учреждения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143 683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-83 257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97 230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670"/>
        <w:gridCol w:w="8054"/>
        <w:gridCol w:w="209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7 723 641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664 752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5"/>
        <w:gridCol w:w="685"/>
        <w:gridCol w:w="685"/>
        <w:gridCol w:w="7558"/>
        <w:gridCol w:w="204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7 723 641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280 093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5 998 107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4 299 580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4 291 149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4 219 316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1 457 110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237 999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1 219 111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379 630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249 388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97 675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283 146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155 443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