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19d" w14:textId="890f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26 мая 2014 года № 31-174-V. Зарегистрировано Департаментом юстиции Южно-Казахстанской области 27 мая 2014 года № 2669.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2665,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2487, опубликовано 29 января 2014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25249066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1396495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23834311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25284734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242669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275022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-324536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275022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К.Сарсекбаев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26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31-174-V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года № 26-134-V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49"/>
        <w:gridCol w:w="6923"/>
        <w:gridCol w:w="22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25 249 066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23 834 311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23 834 311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23 834 311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25 284 734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626 380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120 413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448 805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18 341 643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3 137 860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2 878 736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11 993 110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11 976 840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3 182 097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738 848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1 420 253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949 175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949 175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89 230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638 884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2 087 336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-324 536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