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480" w14:textId="d5eb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февраля 2014 года № 28/183-V. Зарегистрировано Департаментом юстиции Южно-Казахстанской области 28 февраля 2014 года № 2554.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дополнения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13 044 522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12 048 464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13 090 660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6 766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 (использование профицита) бюджета – 92 154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Батырбай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Момынов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февраля 2014 года № 28/183-V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510"/>
        <w:gridCol w:w="8336"/>
        <w:gridCol w:w="21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13 044 522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522 504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12 048 464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12 048 464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12 048 464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73"/>
        <w:gridCol w:w="7374"/>
        <w:gridCol w:w="21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13 090 660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8 480 855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5 260 761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5 253 256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5 227 486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2 540 421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396 071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281 806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246 428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75 574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-92 154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февраля 2014 года № 28/183-V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8176"/>
        <w:gridCol w:w="22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9 678 393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1 001 801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8 663 793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8 663 793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8 663 793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13"/>
        <w:gridCol w:w="7334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9 678 383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6 439 445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3 840 545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3 832 515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3 806 745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2 475 577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301 532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февраля 2014 года № 28/183-V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3"/>
        <w:gridCol w:w="491"/>
        <w:gridCol w:w="8304"/>
        <w:gridCol w:w="22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9 910 590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8 874 388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8 874 388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13"/>
        <w:gridCol w:w="713"/>
        <w:gridCol w:w="7314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9 810 579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6 884 918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3 793 770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3 785 178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3 759 408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2 967 825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2 756 111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2 756 111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