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987a3" w14:textId="e6987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Казыгуртского районного маслихата от 24 декабря 2013 года № 26/169-V "О районном бюджете на 2014-2016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Казыгуртского районного маслихата Южно-Казахстанской области от 22 января 2014 года № 27/180-V. Зарегистрировано Департаментом юстиции Южно-Казахстанской области 29 января 2014 года № 2511. Утратило силу в связи с истечением срока применения - (письмо Казыгуртского районного маслихата Южно-Казахстанской области от 19 февраля 2015 года № 22)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Казыгуртского районного маслихата Южно-Казахстанской области от 19.02.2015 № 22).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15 января 2014 года № 23/192-V «О внесении изменений и дополнений в решение Южно-Казахстанского областного маслихата от 10 декабря 2013 года № 21/172-V «Об областном бюджете на 2014-2016 годы», зарегистрированного в Реестре государственной регистрации нормативных правовых актов за № 2499, Казыгуртский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Казыгуртского районного маслихата от 24 декабря 2013 года № 26/169-V «О районном бюджете на 2014-2016 годы» (зарегистрировано в Реестре государственной регистрации нормативных правовых актов за № 2488, опубликовано 17 января 2014 года в газете «Казыгурт тынысы»)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Казыгуртского района на 2014-2016 годы согласно приложениям 1, 2, 3 соответственно, в том числе на 2014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13 232 135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979 452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5 606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6 000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12 241 077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13 232 548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46 016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52 782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6 766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- 46 429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46 429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52 782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6 353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«5. Утведить резерв местного исполнительного органа на 2014 год в сумме – 19 283 тысяч тенге.».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2014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С. Батырбай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М. Момынов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Казыгуртского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22 января 2014 года № 27/180-V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Казыгуртского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24 декабря 2013 года № 26/169-V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7"/>
        <w:gridCol w:w="491"/>
        <w:gridCol w:w="489"/>
        <w:gridCol w:w="8311"/>
        <w:gridCol w:w="2222"/>
      </w:tblGrid>
      <w:tr>
        <w:trPr>
          <w:trHeight w:val="28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 бюджет</w:t>
            </w:r>
          </w:p>
        </w:tc>
        <w:tc>
          <w:tcPr>
            <w:tcW w:w="22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13 232 135</w:t>
            </w:r>
          </w:p>
        </w:tc>
      </w:tr>
      <w:tr>
        <w:trPr>
          <w:trHeight w:val="28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979 452</w:t>
            </w:r>
          </w:p>
        </w:tc>
      </w:tr>
      <w:tr>
        <w:trPr>
          <w:trHeight w:val="28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229 397</w:t>
            </w:r>
          </w:p>
        </w:tc>
      </w:tr>
      <w:tr>
        <w:trPr>
          <w:trHeight w:val="28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229 397</w:t>
            </w:r>
          </w:p>
        </w:tc>
      </w:tr>
      <w:tr>
        <w:trPr>
          <w:trHeight w:val="28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198 255</w:t>
            </w:r>
          </w:p>
        </w:tc>
      </w:tr>
      <w:tr>
        <w:trPr>
          <w:trHeight w:val="28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198 255</w:t>
            </w:r>
          </w:p>
        </w:tc>
      </w:tr>
      <w:tr>
        <w:trPr>
          <w:trHeight w:val="28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522 504</w:t>
            </w:r>
          </w:p>
        </w:tc>
      </w:tr>
      <w:tr>
        <w:trPr>
          <w:trHeight w:val="28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457 821</w:t>
            </w:r>
          </w:p>
        </w:tc>
      </w:tr>
      <w:tr>
        <w:trPr>
          <w:trHeight w:val="28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8 900</w:t>
            </w:r>
          </w:p>
        </w:tc>
      </w:tr>
      <w:tr>
        <w:trPr>
          <w:trHeight w:val="28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53 813</w:t>
            </w:r>
          </w:p>
        </w:tc>
      </w:tr>
      <w:tr>
        <w:trPr>
          <w:trHeight w:val="28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1 970</w:t>
            </w:r>
          </w:p>
        </w:tc>
      </w:tr>
      <w:tr>
        <w:trPr>
          <w:trHeight w:val="28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18 156</w:t>
            </w:r>
          </w:p>
        </w:tc>
      </w:tr>
      <w:tr>
        <w:trPr>
          <w:trHeight w:val="28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3 825</w:t>
            </w:r>
          </w:p>
        </w:tc>
      </w:tr>
      <w:tr>
        <w:trPr>
          <w:trHeight w:val="28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2 636</w:t>
            </w:r>
          </w:p>
        </w:tc>
      </w:tr>
      <w:tr>
        <w:trPr>
          <w:trHeight w:val="5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11 220</w:t>
            </w:r>
          </w:p>
        </w:tc>
      </w:tr>
      <w:tr>
        <w:trPr>
          <w:trHeight w:val="28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</w:tr>
      <w:tr>
        <w:trPr>
          <w:trHeight w:val="28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28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84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11 086</w:t>
            </w:r>
          </w:p>
        </w:tc>
      </w:tr>
      <w:tr>
        <w:trPr>
          <w:trHeight w:val="28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11 086</w:t>
            </w:r>
          </w:p>
        </w:tc>
      </w:tr>
      <w:tr>
        <w:trPr>
          <w:trHeight w:val="28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5 606</w:t>
            </w:r>
          </w:p>
        </w:tc>
      </w:tr>
      <w:tr>
        <w:trPr>
          <w:trHeight w:val="28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2 684</w:t>
            </w:r>
          </w:p>
        </w:tc>
      </w:tr>
      <w:tr>
        <w:trPr>
          <w:trHeight w:val="5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</w:tr>
      <w:tr>
        <w:trPr>
          <w:trHeight w:val="5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2 595</w:t>
            </w:r>
          </w:p>
        </w:tc>
      </w:tr>
      <w:tr>
        <w:trPr>
          <w:trHeight w:val="28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2 922</w:t>
            </w:r>
          </w:p>
        </w:tc>
      </w:tr>
      <w:tr>
        <w:trPr>
          <w:trHeight w:val="28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2 922</w:t>
            </w:r>
          </w:p>
        </w:tc>
      </w:tr>
      <w:tr>
        <w:trPr>
          <w:trHeight w:val="28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5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5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8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28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28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12 241 077</w:t>
            </w:r>
          </w:p>
        </w:tc>
      </w:tr>
      <w:tr>
        <w:trPr>
          <w:trHeight w:val="28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12 241 077</w:t>
            </w:r>
          </w:p>
        </w:tc>
      </w:tr>
      <w:tr>
        <w:trPr>
          <w:trHeight w:val="28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12 241 077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0"/>
        <w:gridCol w:w="510"/>
        <w:gridCol w:w="690"/>
        <w:gridCol w:w="848"/>
        <w:gridCol w:w="7238"/>
        <w:gridCol w:w="2204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22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2.ЗАТРАТЫ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13 232 548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355 900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327 254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16 289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16 244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102 372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69 913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32 459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208 593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200 127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8 466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8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27 146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27 146</w:t>
            </w:r>
          </w:p>
        </w:tc>
      </w:tr>
      <w:tr>
        <w:trPr>
          <w:trHeight w:val="14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26 036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1 110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18 022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10 621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10 621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10 621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7 401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7 401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6 800</w:t>
            </w:r>
          </w:p>
        </w:tc>
      </w:tr>
      <w:tr>
        <w:trPr>
          <w:trHeight w:val="11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5 400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5 400</w:t>
            </w:r>
          </w:p>
        </w:tc>
      </w:tr>
      <w:tr>
        <w:trPr>
          <w:trHeight w:val="8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5 400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5 400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8 713 946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679 673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679 673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679 673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5 260 761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7 505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7 505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5 253 256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5 227 486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25 770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2 773 512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204 011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13 453</w:t>
            </w:r>
          </w:p>
        </w:tc>
      </w:tr>
      <w:tr>
        <w:trPr>
          <w:trHeight w:val="8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39 759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</w:tr>
      <w:tr>
        <w:trPr>
          <w:trHeight w:val="8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28 978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121 391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2 569 501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2 569 501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409 791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375 508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375 508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16 733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15 210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23 230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1 346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26 528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281 806</w:t>
            </w:r>
          </w:p>
        </w:tc>
      </w:tr>
      <w:tr>
        <w:trPr>
          <w:trHeight w:val="14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9 976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34 283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34 283</w:t>
            </w:r>
          </w:p>
        </w:tc>
      </w:tr>
      <w:tr>
        <w:trPr>
          <w:trHeight w:val="8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27 734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3 404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3 145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1 649 139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56 000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56 000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1 511 299</w:t>
            </w:r>
          </w:p>
        </w:tc>
      </w:tr>
      <w:tr>
        <w:trPr>
          <w:trHeight w:val="8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1 511 299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8 120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1 503 179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81 840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5 166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1 566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3 600</w:t>
            </w:r>
          </w:p>
        </w:tc>
      </w:tr>
      <w:tr>
        <w:trPr>
          <w:trHeight w:val="8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76 674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4 210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4 956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67 508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447 472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244 428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69 777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69 777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174 651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174 651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78 281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78 281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7 667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61 886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1 203</w:t>
            </w:r>
          </w:p>
        </w:tc>
      </w:tr>
      <w:tr>
        <w:trPr>
          <w:trHeight w:val="8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6 500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52 445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41 457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31 955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9 502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10 988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9 500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1 488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72 318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44 603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7 313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37 245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27 715</w:t>
            </w:r>
          </w:p>
        </w:tc>
      </w:tr>
      <w:tr>
        <w:trPr>
          <w:trHeight w:val="8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13 473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13 984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</w:tr>
      <w:tr>
        <w:trPr>
          <w:trHeight w:val="8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345 203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177 359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79 498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79 498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54 554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8 806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8 478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4 025</w:t>
            </w:r>
          </w:p>
        </w:tc>
      </w:tr>
      <w:tr>
        <w:trPr>
          <w:trHeight w:val="8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8 715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17 485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43 307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33 657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9 224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8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157 844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157 844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157 844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31 857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31 857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31 857</w:t>
            </w:r>
          </w:p>
        </w:tc>
      </w:tr>
      <w:tr>
        <w:trPr>
          <w:trHeight w:val="8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21 812</w:t>
            </w:r>
          </w:p>
        </w:tc>
      </w:tr>
      <w:tr>
        <w:trPr>
          <w:trHeight w:val="8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121 391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121 391</w:t>
            </w:r>
          </w:p>
        </w:tc>
      </w:tr>
      <w:tr>
        <w:trPr>
          <w:trHeight w:val="8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121 391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23 740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97 651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170 547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9 331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9 331</w:t>
            </w:r>
          </w:p>
        </w:tc>
      </w:tr>
      <w:tr>
        <w:trPr>
          <w:trHeight w:val="8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9 073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161 216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107 164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107 164</w:t>
            </w:r>
          </w:p>
        </w:tc>
      </w:tr>
      <w:tr>
        <w:trPr>
          <w:trHeight w:val="8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18 576</w:t>
            </w:r>
          </w:p>
        </w:tc>
      </w:tr>
      <w:tr>
        <w:trPr>
          <w:trHeight w:val="8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16 142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2 434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35 476</w:t>
            </w:r>
          </w:p>
        </w:tc>
      </w:tr>
      <w:tr>
        <w:trPr>
          <w:trHeight w:val="8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16 193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19 283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8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963 871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963 871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963 871</w:t>
            </w:r>
          </w:p>
        </w:tc>
      </w:tr>
      <w:tr>
        <w:trPr>
          <w:trHeight w:val="11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963 871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3.ЧИСТОЕ БЮДЖЕТНОЕ КРЕДИТОВАНИЕ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46 016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52 782</w:t>
            </w:r>
          </w:p>
        </w:tc>
      </w:tr>
      <w:tr>
        <w:trPr>
          <w:trHeight w:val="8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52 782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52 782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52 782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52 782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6 766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6 766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6 766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6 766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до 2005 года юридическим лицам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6 353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4.САЛЬДО ПО ОПЕРАЦИЯМ С ФИНАНСОВЫМИ АКТИВАМИ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5.ДЕФИЦИТ (ПРОФИЦИТ) БЮДЖЕТА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-46 429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6.ФИНАНСИРОВАНИЕ ДЕФИЦИТА (ИСПОЛЬЗОВАНИЕ ПРОФИЦИТА) БЮДЖЕТА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46 429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52 782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52 782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52 782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52 782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52 782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6 353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6 353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6 353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6 353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6 353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Казыгуртского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22 января 2014 года № 27/180-V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Казыгуртского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24 декабря 2013 года № 26/169-V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1"/>
        <w:gridCol w:w="521"/>
        <w:gridCol w:w="521"/>
        <w:gridCol w:w="8044"/>
        <w:gridCol w:w="2393"/>
      </w:tblGrid>
      <w:tr>
        <w:trPr>
          <w:trHeight w:val="28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 бюджет</w:t>
            </w:r>
          </w:p>
        </w:tc>
        <w:tc>
          <w:tcPr>
            <w:tcW w:w="2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1.ДОХОДЫ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9 453 350</w:t>
            </w:r>
          </w:p>
        </w:tc>
      </w:tr>
      <w:tr>
        <w:trPr>
          <w:trHeight w:val="28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1 001 801</w:t>
            </w:r>
          </w:p>
        </w:tc>
      </w:tr>
      <w:tr>
        <w:trPr>
          <w:trHeight w:val="28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233 849</w:t>
            </w:r>
          </w:p>
        </w:tc>
      </w:tr>
      <w:tr>
        <w:trPr>
          <w:trHeight w:val="28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233 849</w:t>
            </w:r>
          </w:p>
        </w:tc>
      </w:tr>
      <w:tr>
        <w:trPr>
          <w:trHeight w:val="28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203 341</w:t>
            </w:r>
          </w:p>
        </w:tc>
      </w:tr>
      <w:tr>
        <w:trPr>
          <w:trHeight w:val="28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203 341</w:t>
            </w:r>
          </w:p>
        </w:tc>
      </w:tr>
      <w:tr>
        <w:trPr>
          <w:trHeight w:val="28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532 970</w:t>
            </w:r>
          </w:p>
        </w:tc>
      </w:tr>
      <w:tr>
        <w:trPr>
          <w:trHeight w:val="28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463 112</w:t>
            </w:r>
          </w:p>
        </w:tc>
      </w:tr>
      <w:tr>
        <w:trPr>
          <w:trHeight w:val="28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9 611</w:t>
            </w:r>
          </w:p>
        </w:tc>
      </w:tr>
      <w:tr>
        <w:trPr>
          <w:trHeight w:val="28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58 119</w:t>
            </w:r>
          </w:p>
        </w:tc>
      </w:tr>
      <w:tr>
        <w:trPr>
          <w:trHeight w:val="28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2 128</w:t>
            </w:r>
          </w:p>
        </w:tc>
      </w:tr>
      <w:tr>
        <w:trPr>
          <w:trHeight w:val="28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19 667</w:t>
            </w:r>
          </w:p>
        </w:tc>
      </w:tr>
      <w:tr>
        <w:trPr>
          <w:trHeight w:val="28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4 131</w:t>
            </w:r>
          </w:p>
        </w:tc>
      </w:tr>
      <w:tr>
        <w:trPr>
          <w:trHeight w:val="28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2 847</w:t>
            </w:r>
          </w:p>
        </w:tc>
      </w:tr>
      <w:tr>
        <w:trPr>
          <w:trHeight w:val="58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12 176</w:t>
            </w:r>
          </w:p>
        </w:tc>
      </w:tr>
      <w:tr>
        <w:trPr>
          <w:trHeight w:val="28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</w:t>
            </w:r>
          </w:p>
        </w:tc>
      </w:tr>
      <w:tr>
        <w:trPr>
          <w:trHeight w:val="87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11 974</w:t>
            </w:r>
          </w:p>
        </w:tc>
      </w:tr>
      <w:tr>
        <w:trPr>
          <w:trHeight w:val="28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11 974</w:t>
            </w:r>
          </w:p>
        </w:tc>
      </w:tr>
      <w:tr>
        <w:trPr>
          <w:trHeight w:val="28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5 899</w:t>
            </w:r>
          </w:p>
        </w:tc>
      </w:tr>
      <w:tr>
        <w:trPr>
          <w:trHeight w:val="28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2 899</w:t>
            </w:r>
          </w:p>
        </w:tc>
      </w:tr>
      <w:tr>
        <w:trPr>
          <w:trHeight w:val="58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</w:tr>
      <w:tr>
        <w:trPr>
          <w:trHeight w:val="58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2 803</w:t>
            </w:r>
          </w:p>
        </w:tc>
      </w:tr>
      <w:tr>
        <w:trPr>
          <w:trHeight w:val="28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28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28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6 900</w:t>
            </w:r>
          </w:p>
        </w:tc>
      </w:tr>
      <w:tr>
        <w:trPr>
          <w:trHeight w:val="58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58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8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5 400</w:t>
            </w:r>
          </w:p>
        </w:tc>
      </w:tr>
      <w:tr>
        <w:trPr>
          <w:trHeight w:val="28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5 400</w:t>
            </w:r>
          </w:p>
        </w:tc>
      </w:tr>
      <w:tr>
        <w:trPr>
          <w:trHeight w:val="28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8 438 750</w:t>
            </w:r>
          </w:p>
        </w:tc>
      </w:tr>
      <w:tr>
        <w:trPr>
          <w:trHeight w:val="28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8 438 750</w:t>
            </w:r>
          </w:p>
        </w:tc>
      </w:tr>
      <w:tr>
        <w:trPr>
          <w:trHeight w:val="28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8 438 750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0"/>
        <w:gridCol w:w="510"/>
        <w:gridCol w:w="671"/>
        <w:gridCol w:w="729"/>
        <w:gridCol w:w="7238"/>
        <w:gridCol w:w="2342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23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2.ЗАТРАТЫ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9 453 340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325 906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298 159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16 565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16 515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82 849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68 678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14 171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198 745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198 745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</w:t>
            </w:r>
          </w:p>
        </w:tc>
      </w:tr>
      <w:tr>
        <w:trPr>
          <w:trHeight w:val="8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26 047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26 047</w:t>
            </w:r>
          </w:p>
        </w:tc>
      </w:tr>
      <w:tr>
        <w:trPr>
          <w:trHeight w:val="14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25 997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17 844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10 781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10 781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10 781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7 063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7 063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6 420</w:t>
            </w:r>
          </w:p>
        </w:tc>
      </w:tr>
      <w:tr>
        <w:trPr>
          <w:trHeight w:val="11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8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6 217 402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123 323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123 323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123 323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4 049 088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8 030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8 030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4 041 058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4 015 288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25 770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2 044 991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207 654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13 555</w:t>
            </w:r>
          </w:p>
        </w:tc>
      </w:tr>
      <w:tr>
        <w:trPr>
          <w:trHeight w:val="8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39 834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</w:tr>
      <w:tr>
        <w:trPr>
          <w:trHeight w:val="8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31 012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122 823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1 837 337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1 837 337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430 579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398 690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398 690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17 904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16 275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23 914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1 440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26 525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301 532</w:t>
            </w:r>
          </w:p>
        </w:tc>
      </w:tr>
      <w:tr>
        <w:trPr>
          <w:trHeight w:val="14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10 409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31 889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31 889</w:t>
            </w:r>
          </w:p>
        </w:tc>
      </w:tr>
      <w:tr>
        <w:trPr>
          <w:trHeight w:val="8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28 147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3 642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250 595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186 675</w:t>
            </w:r>
          </w:p>
        </w:tc>
      </w:tr>
      <w:tr>
        <w:trPr>
          <w:trHeight w:val="8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186 675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186 675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33 920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5 507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1 676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3 831</w:t>
            </w:r>
          </w:p>
        </w:tc>
      </w:tr>
      <w:tr>
        <w:trPr>
          <w:trHeight w:val="8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28 413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4 505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3 675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20 233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231 046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64 436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64 436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64 436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80 245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80 245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7 748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63 960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1 287</w:t>
            </w:r>
          </w:p>
        </w:tc>
      </w:tr>
      <w:tr>
        <w:trPr>
          <w:trHeight w:val="8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51 231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41 573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32 036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9 537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9 658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8 066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1 592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35 134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7 030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6 930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28 104</w:t>
            </w:r>
          </w:p>
        </w:tc>
      </w:tr>
      <w:tr>
        <w:trPr>
          <w:trHeight w:val="8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10 629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17 425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630 000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630 000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630 000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630 000</w:t>
            </w:r>
          </w:p>
        </w:tc>
      </w:tr>
      <w:tr>
        <w:trPr>
          <w:trHeight w:val="8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86 185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76 185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41 980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8 806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6 912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1 484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4 307</w:t>
            </w:r>
          </w:p>
        </w:tc>
      </w:tr>
      <w:tr>
        <w:trPr>
          <w:trHeight w:val="8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1 070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19 351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34 205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21 573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12 632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8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31 362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31 362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31 362</w:t>
            </w:r>
          </w:p>
        </w:tc>
      </w:tr>
      <w:tr>
        <w:trPr>
          <w:trHeight w:val="8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21 312</w:t>
            </w:r>
          </w:p>
        </w:tc>
      </w:tr>
      <w:tr>
        <w:trPr>
          <w:trHeight w:val="8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122 823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122 823</w:t>
            </w:r>
          </w:p>
        </w:tc>
      </w:tr>
      <w:tr>
        <w:trPr>
          <w:trHeight w:val="8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122 823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22 823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143 227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8 788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8 788</w:t>
            </w:r>
          </w:p>
        </w:tc>
      </w:tr>
      <w:tr>
        <w:trPr>
          <w:trHeight w:val="8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8 738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134 439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107 164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107 164</w:t>
            </w:r>
          </w:p>
        </w:tc>
      </w:tr>
      <w:tr>
        <w:trPr>
          <w:trHeight w:val="8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15 802</w:t>
            </w:r>
          </w:p>
        </w:tc>
      </w:tr>
      <w:tr>
        <w:trPr>
          <w:trHeight w:val="8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15 752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11 473</w:t>
            </w:r>
          </w:p>
        </w:tc>
      </w:tr>
      <w:tr>
        <w:trPr>
          <w:trHeight w:val="8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6 473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8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963 871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963 871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963 871</w:t>
            </w:r>
          </w:p>
        </w:tc>
      </w:tr>
      <w:tr>
        <w:trPr>
          <w:trHeight w:val="11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963 871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3.ЧИСТОЕ БЮДЖЕТНОЕ КРЕДИТОВАНИЕ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-7 642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7 642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7 642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7 642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7 642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7 642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4.САЛЬДО ПО ОПЕРАЦИЯМ С ФИНАНСОВЫМИ АКТИВАМИ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5.ДЕФИЦИТ (ПРОФИЦИТ) БЮДЖЕТА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-7 642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6.ФИНАНСИРОВАНИЕ ДЕФИЦИТА (ИСПОЛЬЗОВАНИЕ ПРОФИЦИТА) БЮДЖЕТА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7 642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7 642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7 642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7 642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7 642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7 642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3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Казыгуртского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22 января 2014 года № 27/180-V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3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Казыгуртского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24 декабря 2013 года № 26/169-V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1"/>
        <w:gridCol w:w="521"/>
        <w:gridCol w:w="521"/>
        <w:gridCol w:w="8044"/>
        <w:gridCol w:w="2393"/>
      </w:tblGrid>
      <w:tr>
        <w:trPr>
          <w:trHeight w:val="28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 бюджет</w:t>
            </w:r>
          </w:p>
        </w:tc>
        <w:tc>
          <w:tcPr>
            <w:tcW w:w="2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1.ДОХОДЫ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9 810 590</w:t>
            </w:r>
          </w:p>
        </w:tc>
      </w:tr>
      <w:tr>
        <w:trPr>
          <w:trHeight w:val="28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1 022 171</w:t>
            </w:r>
          </w:p>
        </w:tc>
      </w:tr>
      <w:tr>
        <w:trPr>
          <w:trHeight w:val="28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235 469</w:t>
            </w:r>
          </w:p>
        </w:tc>
      </w:tr>
      <w:tr>
        <w:trPr>
          <w:trHeight w:val="28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235 469</w:t>
            </w:r>
          </w:p>
        </w:tc>
      </w:tr>
      <w:tr>
        <w:trPr>
          <w:trHeight w:val="28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208 827</w:t>
            </w:r>
          </w:p>
        </w:tc>
      </w:tr>
      <w:tr>
        <w:trPr>
          <w:trHeight w:val="28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208 827</w:t>
            </w:r>
          </w:p>
        </w:tc>
      </w:tr>
      <w:tr>
        <w:trPr>
          <w:trHeight w:val="28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543 702</w:t>
            </w:r>
          </w:p>
        </w:tc>
      </w:tr>
      <w:tr>
        <w:trPr>
          <w:trHeight w:val="28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468 255</w:t>
            </w:r>
          </w:p>
        </w:tc>
      </w:tr>
      <w:tr>
        <w:trPr>
          <w:trHeight w:val="28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10 381</w:t>
            </w:r>
          </w:p>
        </w:tc>
      </w:tr>
      <w:tr>
        <w:trPr>
          <w:trHeight w:val="28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62 768</w:t>
            </w:r>
          </w:p>
        </w:tc>
      </w:tr>
      <w:tr>
        <w:trPr>
          <w:trHeight w:val="28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2 298</w:t>
            </w:r>
          </w:p>
        </w:tc>
      </w:tr>
      <w:tr>
        <w:trPr>
          <w:trHeight w:val="28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21 240</w:t>
            </w:r>
          </w:p>
        </w:tc>
      </w:tr>
      <w:tr>
        <w:trPr>
          <w:trHeight w:val="28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4 461</w:t>
            </w:r>
          </w:p>
        </w:tc>
      </w:tr>
      <w:tr>
        <w:trPr>
          <w:trHeight w:val="28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3 075</w:t>
            </w:r>
          </w:p>
        </w:tc>
      </w:tr>
      <w:tr>
        <w:trPr>
          <w:trHeight w:val="58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13 150</w:t>
            </w:r>
          </w:p>
        </w:tc>
      </w:tr>
      <w:tr>
        <w:trPr>
          <w:trHeight w:val="28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</w:t>
            </w:r>
          </w:p>
        </w:tc>
      </w:tr>
      <w:tr>
        <w:trPr>
          <w:trHeight w:val="87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12 933</w:t>
            </w:r>
          </w:p>
        </w:tc>
      </w:tr>
      <w:tr>
        <w:trPr>
          <w:trHeight w:val="28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12 933</w:t>
            </w:r>
          </w:p>
        </w:tc>
      </w:tr>
      <w:tr>
        <w:trPr>
          <w:trHeight w:val="28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6 231</w:t>
            </w:r>
          </w:p>
        </w:tc>
      </w:tr>
      <w:tr>
        <w:trPr>
          <w:trHeight w:val="28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3 131</w:t>
            </w:r>
          </w:p>
        </w:tc>
      </w:tr>
      <w:tr>
        <w:trPr>
          <w:trHeight w:val="58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</w:tr>
      <w:tr>
        <w:trPr>
          <w:trHeight w:val="58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3 027</w:t>
            </w:r>
          </w:p>
        </w:tc>
      </w:tr>
      <w:tr>
        <w:trPr>
          <w:trHeight w:val="28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3 100</w:t>
            </w:r>
          </w:p>
        </w:tc>
      </w:tr>
      <w:tr>
        <w:trPr>
          <w:trHeight w:val="28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3 100</w:t>
            </w:r>
          </w:p>
        </w:tc>
      </w:tr>
      <w:tr>
        <w:trPr>
          <w:trHeight w:val="28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7 800</w:t>
            </w:r>
          </w:p>
        </w:tc>
      </w:tr>
      <w:tr>
        <w:trPr>
          <w:trHeight w:val="58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58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28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5 800</w:t>
            </w:r>
          </w:p>
        </w:tc>
      </w:tr>
      <w:tr>
        <w:trPr>
          <w:trHeight w:val="28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5 800</w:t>
            </w:r>
          </w:p>
        </w:tc>
      </w:tr>
      <w:tr>
        <w:trPr>
          <w:trHeight w:val="28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8 774 388</w:t>
            </w:r>
          </w:p>
        </w:tc>
      </w:tr>
      <w:tr>
        <w:trPr>
          <w:trHeight w:val="28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8 774 388</w:t>
            </w:r>
          </w:p>
        </w:tc>
      </w:tr>
      <w:tr>
        <w:trPr>
          <w:trHeight w:val="28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8 774 388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0"/>
        <w:gridCol w:w="510"/>
        <w:gridCol w:w="710"/>
        <w:gridCol w:w="730"/>
        <w:gridCol w:w="7276"/>
        <w:gridCol w:w="2264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22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2.ЗАТРАТЫ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9 810 579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315 477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286 923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16 859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16 804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70 096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69 496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199 968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199 968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1 900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1 900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8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26 654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26 654</w:t>
            </w:r>
          </w:p>
        </w:tc>
      </w:tr>
      <w:tr>
        <w:trPr>
          <w:trHeight w:val="14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26 399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18 509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10 952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10 952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10 952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7 557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7 557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6 869</w:t>
            </w:r>
          </w:p>
        </w:tc>
      </w:tr>
      <w:tr>
        <w:trPr>
          <w:trHeight w:val="11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8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6 884 918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123 323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123 323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123 323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4 193 770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8 592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8 592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4 185 178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4 159 408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25 770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2 567 825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211 714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13 663</w:t>
            </w:r>
          </w:p>
        </w:tc>
      </w:tr>
      <w:tr>
        <w:trPr>
          <w:trHeight w:val="8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39 914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</w:tr>
      <w:tr>
        <w:trPr>
          <w:trHeight w:val="8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33 171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124 536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2 356 111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2 356 111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486 298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423 502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423 502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19 158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17 414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24 646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1 541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26 525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322 640</w:t>
            </w:r>
          </w:p>
        </w:tc>
      </w:tr>
      <w:tr>
        <w:trPr>
          <w:trHeight w:val="14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10 873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62 796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62 796</w:t>
            </w:r>
          </w:p>
        </w:tc>
      </w:tr>
      <w:tr>
        <w:trPr>
          <w:trHeight w:val="8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28 589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33 897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514 903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475 000</w:t>
            </w:r>
          </w:p>
        </w:tc>
      </w:tr>
      <w:tr>
        <w:trPr>
          <w:trHeight w:val="8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475 000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475 000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39 903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5 860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1 787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4 073</w:t>
            </w:r>
          </w:p>
        </w:tc>
      </w:tr>
      <w:tr>
        <w:trPr>
          <w:trHeight w:val="8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34 043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4 820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3 933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25 290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230 364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67 141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67 141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67 141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75 239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75 239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7 835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58 252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1 377</w:t>
            </w:r>
          </w:p>
        </w:tc>
      </w:tr>
      <w:tr>
        <w:trPr>
          <w:trHeight w:val="8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52 027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41 693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32 120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9 573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10 334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8 630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1 704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35 957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7 111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7 001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28 846</w:t>
            </w:r>
          </w:p>
        </w:tc>
      </w:tr>
      <w:tr>
        <w:trPr>
          <w:trHeight w:val="8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10 795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17 896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</w:tr>
      <w:tr>
        <w:trPr>
          <w:trHeight w:val="8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91 547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81 547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44 318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8 806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6 912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1 587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4 608</w:t>
            </w:r>
          </w:p>
        </w:tc>
      </w:tr>
      <w:tr>
        <w:trPr>
          <w:trHeight w:val="8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1 145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21 205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37 229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21 572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15 457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8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31 367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31 367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31 367</w:t>
            </w:r>
          </w:p>
        </w:tc>
      </w:tr>
      <w:tr>
        <w:trPr>
          <w:trHeight w:val="8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21 312</w:t>
            </w:r>
          </w:p>
        </w:tc>
      </w:tr>
      <w:tr>
        <w:trPr>
          <w:trHeight w:val="8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124 536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124 536</w:t>
            </w:r>
          </w:p>
        </w:tc>
      </w:tr>
      <w:tr>
        <w:trPr>
          <w:trHeight w:val="8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124 536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24 536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145 789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9 029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9 029</w:t>
            </w:r>
          </w:p>
        </w:tc>
      </w:tr>
      <w:tr>
        <w:trPr>
          <w:trHeight w:val="8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8 874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136 760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107 164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107 164</w:t>
            </w:r>
          </w:p>
        </w:tc>
      </w:tr>
      <w:tr>
        <w:trPr>
          <w:trHeight w:val="8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16 124</w:t>
            </w:r>
          </w:p>
        </w:tc>
      </w:tr>
      <w:tr>
        <w:trPr>
          <w:trHeight w:val="8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15 869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13 472</w:t>
            </w:r>
          </w:p>
        </w:tc>
      </w:tr>
      <w:tr>
        <w:trPr>
          <w:trHeight w:val="8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7 472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8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963 871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963 871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963 871</w:t>
            </w:r>
          </w:p>
        </w:tc>
      </w:tr>
      <w:tr>
        <w:trPr>
          <w:trHeight w:val="11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963 871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3.ЧИСТОЕ БЮДЖЕТНОЕ КРЕДИТОВАНИЕ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-8 932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8 932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8 932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8 932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8 932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8 932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4.САЛЬДО ПО ОПЕРАЦИЯМ С ФИНАНСОВЫМИ АКТИВАМИ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5.ДЕФИЦИТ (ПРОФИЦИТ) БЮДЖЕТА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-8 932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6.ФИНАНСИРОВАНИЕ ДЕФИЦИТА (ИСПОЛЬЗОВАНИЕ ПРОФИЦИТА) БЮДЖЕТА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8 932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8 932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8 932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8 932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8 932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8 932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