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fda2" w14:textId="9c2f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Байдибекского районного маслихата от 23 декабря 2013 года № 20/99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24 января 2014 года № 21/112. Зарегистрировано Департаментом юстиции Южно-Казахстанской области 28 января 2014 года № 2509. Утратило силу в связи с истечением срока применения - (письмо Байдибекского районного маслихата Южно-Казахстанской области от 25 февраля 2015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Байдибекского районного маслихата Южно-Казахстанской области от 25.02.2015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2014 года № 23/192-V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2499,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23 декабря 2013 года № 20/99 «О районном бюджете на 2014-2016 годы» (зарегистрировано в Реестре государственной регистрации нормативных правовых актов за № 2499, опуликовано 24 января 2014 года в газете «Шаян»)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Байдибекского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6 596 933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356 042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6 235 116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6 596 933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88 148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- 88 148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88 148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99 122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10 974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Н.Алтыбаев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Временный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объязанности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О.Мынгышев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января 2014 года № 21/112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20/99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33"/>
        <w:gridCol w:w="432"/>
        <w:gridCol w:w="8637"/>
        <w:gridCol w:w="206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6596933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356042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97490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11789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4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6235116</w:t>
            </w:r>
          </w:p>
        </w:tc>
      </w:tr>
      <w:tr>
        <w:trPr>
          <w:trHeight w:val="2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519"/>
        <w:gridCol w:w="681"/>
        <w:gridCol w:w="721"/>
        <w:gridCol w:w="7583"/>
        <w:gridCol w:w="2038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6596933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308517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164044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4918086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440700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429229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2961014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2960591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78807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1516372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198383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33391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143954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1317989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168206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</w:tr>
      <w:tr>
        <w:trPr>
          <w:trHeight w:val="96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26491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457579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258344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99875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8049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367298</w:t>
            </w:r>
          </w:p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10751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30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92026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82359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71536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7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58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-88148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99122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января 2014 года № 21/112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20/99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33"/>
        <w:gridCol w:w="8569"/>
        <w:gridCol w:w="21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4734104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372545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132288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4355463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73"/>
        <w:gridCol w:w="772"/>
        <w:gridCol w:w="793"/>
        <w:gridCol w:w="7399"/>
        <w:gridCol w:w="2131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4734104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254547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19627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3441206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2956549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2956096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2876515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79581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276436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49466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84898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120897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120897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178129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10807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8239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96300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24961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179773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106313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288959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98928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66159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94905</w:t>
            </w:r>
          </w:p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22447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46768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14361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32407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97466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января 2014 года № 21/112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Байдибекского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23 декабря 2013 года № 20/99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433"/>
        <w:gridCol w:w="8509"/>
        <w:gridCol w:w="21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5989088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393148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126559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113713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5589497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512"/>
        <w:gridCol w:w="672"/>
        <w:gridCol w:w="712"/>
        <w:gridCol w:w="7466"/>
        <w:gridCol w:w="2186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  Наименование 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5989088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278110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257537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83627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65401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3623243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212424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2993976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2993492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2913492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416843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161172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53176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86196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255671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214112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188783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103041</w:t>
            </w:r>
          </w:p>
        </w:tc>
      </w:tr>
      <w:tr>
        <w:trPr>
          <w:trHeight w:val="9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1262518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1223646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1183916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86570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5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67322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30623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24547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</w:t>
            </w:r>
          </w:p>
        </w:tc>
      </w:tr>
      <w:tr>
        <w:trPr>
          <w:trHeight w:val="58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97603</w:t>
            </w:r>
          </w:p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42045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30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95661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84338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77783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72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  Наименование 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   Наименование 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8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