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b589f" w14:textId="1eb58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Туркестанского городского маслихата от 14 марта 2013 года № 12/81-V "Об утверждении размера и порядка оказания жилищной помощи малообеспеченным семьям (гражданам) по городу Туркестан"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городского маслихата Южно-Казахстанской области от 24 июня 2014 года № 29/169-V. Зарегистрировано Департаментом юстиции Южно-Казахстанской области 8 июля 2014 года № 2709. Утратило силу решением Туркестанского городского маслихата Южно-Казахстанской области от 27 сентября 2017 года № 19/113-VI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Туркестанского городского маслихата Южно-Казахстанской области от 27.09.2017 № 19/113-VI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2014 года № 185 "Об утверждении стандартов государственных услуг в сфере жилищно-коммунального хозяйства", Туркестанский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городского маслихата от 14 марта 2013 года № 12/81-V "Об утверждении размера и порядка оказания жилищной помощи малообеспеченным семьям (граждан) по городу Туркестан" (зарегистрировано в Реестре государственной регистрации нормативных правовых актов за № 2255, опубликовано 6 апреля 2013 года в газете "Туркистон")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размере и порядке оказания жилищной помощи малообеспеченным семьям (гражданам) по городу Туркестан,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Уполномоченный орган в течение десяти календарных дней со дня предоставления необходимых для назначения жилищной помощи документов, принимает решение о назначении или отказе в назначении жилищной помощи, о чем уведомляет заявителя.".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