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fd2b" w14:textId="adff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20 декабря 2013 года № 22/122-V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23 января 2014 года № 23/135-V. Зарегистрировано Департаментом юстиции  Южно-Казахстанской области 31 января 2014 года № 2519. Утратило силу в связи с истечением срока применения - (письмо маслихата города Туркестан Южно-Казахстанской области от 31 декабря 2014 года № 01-10/329)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города Туркестан Южно-Казахстанской области от 31.12.2014 № 01-10/329).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2013 года № 22/122-V «О городском бюджете на 2014-2016 годы» (зарегистрировано в Реестре государственной регистрации нормативных правовых актов за № 2477, опубликовано 22 января 2014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21 549 529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1 606 275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19 900 659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21 549 529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18 856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3 368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А.Наринбетов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23/135-V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94"/>
        <w:gridCol w:w="614"/>
        <w:gridCol w:w="8238"/>
        <w:gridCol w:w="222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21 549 529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1 606 275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565 738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565 738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455 151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455 151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498 028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217 114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84 739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190 122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61 488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27 742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12 595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19 900 659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19 900 659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19 900 659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789"/>
        <w:gridCol w:w="671"/>
        <w:gridCol w:w="7292"/>
        <w:gridCol w:w="22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21 549 529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418 489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13 726 914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1 523 790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1 307 709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1 307 709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9 375 904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9 372 909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9 228 922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446 701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2 380 519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818 282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767 360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739 855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505 062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50 922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3 341 409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513 668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2 508 177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2 508 177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1 714 279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туризма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754 933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633 620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-18 856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23/135-V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69"/>
        <w:gridCol w:w="866"/>
        <w:gridCol w:w="7784"/>
        <w:gridCol w:w="2292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14 054 168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1 737 843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539 312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12 270 122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12 270 122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12 270 122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809"/>
        <w:gridCol w:w="829"/>
        <w:gridCol w:w="7056"/>
        <w:gridCol w:w="22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14 054 168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475 389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9 535 097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7 914 033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7 910 021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7 774 697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1 356 364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358 283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998 081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998 081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839 903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792 532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505 062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751 406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751 406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651 406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23/135-V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26"/>
        <w:gridCol w:w="786"/>
        <w:gridCol w:w="7572"/>
        <w:gridCol w:w="242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1 878 525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581 753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248 489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91 095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236 116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72 217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7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10"/>
        <w:gridCol w:w="691"/>
        <w:gridCol w:w="751"/>
        <w:gridCol w:w="7143"/>
        <w:gridCol w:w="23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425 658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9 712 857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7 964 033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7 960 021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7 824 697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1 474 124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926 637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879 266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851 782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578 246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2 399 190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1 562 993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