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b0b899" w14:textId="2b0b89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организации и объемах общественных работ за счет средств местного бюджета в 2014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Кентау Южно-Казахстанской области от 25 февраля 2014 года № 72. Зарегистрировано Департаментом юстиции Южно-Казахстанской области 6 марта 2014 года № 2559. Утратило силу в связи с истечением срока применения – (письмо акимата города Кентау Южно-Казахстанской области от 29 декабря 2014 года № 01-3-1/9025)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в связи с истечением срока применения – (письмо акимата города Кентау Южно-Казахстанской области от 29.12.2014 № 01-3-1/9025).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местном государственном управлении и самоуправлении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«О занятости населения» и </w:t>
      </w:r>
      <w:r>
        <w:rPr>
          <w:rFonts w:ascii="Times New Roman"/>
          <w:b w:val="false"/>
          <w:i w:val="false"/>
          <w:color w:val="000000"/>
          <w:sz w:val="28"/>
        </w:rPr>
        <w:t>пунктом 7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общественных работ, утвержденных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19 июня 2001 года № 836 «О мерах по реализации Закон Республики Казахстан от 23 января 2001 года «О занятости населения», акимат города Кентау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Оплата труда безработных, участвующих в общественных работах, регулируется в соответствии с законодательством Республики Казахстан на основании трудового договора и зависит от количества, качества и сложности выполняемой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2 - в редакции постановления акимата города Кентау Южно-Казахстанской области от 27.06.2014 </w:t>
      </w:r>
      <w:r>
        <w:rPr>
          <w:rFonts w:ascii="Times New Roman"/>
          <w:b w:val="false"/>
          <w:i w:val="false"/>
          <w:color w:val="000000"/>
          <w:sz w:val="28"/>
        </w:rPr>
        <w:t>№ 258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Е.Бектаева.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со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 Кентау                         А.Макулбаев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Утвержден постановлением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акимата города Кентау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25 февраля 2014 года № 72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Перечень организаций, в которых будут проводиться оплачиваемые общественные работы в 2014 году, виды, объемы общественных работ и источники их финансирования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4"/>
        <w:gridCol w:w="3418"/>
        <w:gridCol w:w="4589"/>
        <w:gridCol w:w="1971"/>
        <w:gridCol w:w="1351"/>
        <w:gridCol w:w="1977"/>
      </w:tblGrid>
      <w:tr>
        <w:trPr>
          <w:trHeight w:val="9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общественных работ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общественных работ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участников общественных работ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</w:tr>
      <w:tr>
        <w:trPr>
          <w:trHeight w:val="17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«Городской отдел жилищно-коммунального хозяйства, пассажирского транспорта и автомобильных дорог города Кентау» акимата города Кентау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благоустройства и санитарно-очистных работ, определение индикаторов рынка труда.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432000 м2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7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Байылдыр» акимата города Кентау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благоустройства и санитарно-очистных работ. Определение индикаторов рынка труда.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156000 м2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56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села Ачисай» акимата города Кентау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Оказывать помощь в социально-значимой работе, проводить озеленение, посадка деревьев, определение индикатора рынка труда.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4920 м2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34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Хантаги» акимата города Кентау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оказывать помощь в социально-значимой работе, проводить озеленение, благоустройство и санитарно-очистные работы, определение индикатора рынка труда.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5411м2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60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«Аппарат акима села Карнак» акимата города Кентау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Уборка территории села, очистка мусора. Посадка саженцев, уход за ними, их побелка, определение индикаторов рынка труда.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162000 м2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2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«Кентауский городской отдел занятости и социальных программ» акимата города Кентау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оказывать помощь в социально-значимой работе, в обработке и подготовке к хранению документов.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внутренних дел города Кентау» Департамента внутренних дел Южно-Казахстанской области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-охране общественного порядка,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обработке и подготовке к хранению документов,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работе участковых полицейских инспекторов,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заполнение социальных карт ранее судимых и условно-досрочно освобожденных граждан, а также для лиц, состоящих на учете службы пробации уголовно-исполнительной инспекции.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38 400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7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«Налоговое управление по городу Кентау» Налогового департамента Южно-Казахстанской области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19200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учреждение «Молодежный центр» отдела внутренней политики акимата города Кентау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молодежью, в обработке и подготовке к хранению документов, в организации общественных мероприятии, проведение социального опроса населения, организация социально значимых работ.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11520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262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«Кентауский городской отдел внутренней политики» акимата города Кентау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работе с молодежью, в организации общественных мероприятий, организация социально значимых работ, в обработке и подготовке к хранению документов.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18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«Аппарат акима города Кентау» акимата города Кентау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Оказание помощи: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-в обработке и подготовке к хранению документов.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«Дворец культуры имени Ш.Калдаякова» государственное коммунальное казенное предприятие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озеленения, благоустройства и санитарно-очистных работ, оказание помощи в организации общественных мероприятий, организация социально значимых работ.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14400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Государственное учреждение «Отдел строительства города Кентау» акимата города Кентау 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4800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архитектуры и градостроительства города Кентау» акимата города Кентау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 и подсчете жилых домов и выявлении адресов.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 Центр занятости города Кентау» отдела занятости и социальных программ акимата города Кентау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оказывать помощь в социально-значимой работе, в обработке и подготовке к хранению документов.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5760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 ограниченной ответственностью «Редакция городских газет «Кентау» и «Кентау шұғыласы»» Южно-Казахстанская область город Кентау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социально-значимой работе.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«Отдел экономики и финансов города Кентау» акимата города Кентау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оказывать помощь в социально-значимой работе, в обработке и подготовке к хранению документов.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 Кентауский городской отдел ветеринарии» акимата города Кентау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в обработке и подготовке к хранению документов и в ежеквартальном подсчете сельскохозяйственных животных в городе Кентау и близ лежащих поселках.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81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«Управление Юстиции города Кентау» Департамента Юстиции Южно-Казахстанской области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оказывать помощь в социально-значимой работе, в обработке и подготовке к хранению документов.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4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 Кентауский городской отдел жилищной инспекции» акимата города Кентау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разъяснительной работы в жилых многоэтажных домах о переходе в объекты кондоминиума, оказание помощи в обработке и подготовке к хранению документов. 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3840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950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Республиканское государственное учреждение «Отдел по делам обороны города Кентау Южно-Казахстанской области» Министерства обороны Республики Казахстан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помощи раздаче вызовов для призывников, в заполнении их личных дел, в розыске призывников, отказывающих от службы в рядах армии.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103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«Кентауский городской отдел физической культуры и спорта» акимата города Кентау</w:t>
            </w:r>
          </w:p>
        </w:tc>
        <w:tc>
          <w:tcPr>
            <w:tcW w:w="4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течение года оказывать помощь в социально-значимой работе.</w:t>
            </w:r>
          </w:p>
        </w:tc>
        <w:tc>
          <w:tcPr>
            <w:tcW w:w="19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9600 часов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Местный бюджет</w:t>
            </w:r>
          </w:p>
        </w:tc>
      </w:tr>
      <w:tr>
        <w:trPr>
          <w:trHeight w:val="315" w:hRule="atLeast"/>
        </w:trPr>
        <w:tc>
          <w:tcPr>
            <w:tcW w:w="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950 человек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</w:t>
      </w:r>
      <w:r>
        <w:rPr>
          <w:rFonts w:ascii="Times New Roman"/>
          <w:b/>
          <w:i w:val="false"/>
          <w:color w:val="000000"/>
          <w:sz w:val="28"/>
        </w:rPr>
        <w:t>:</w:t>
      </w:r>
      <w:r>
        <w:rPr>
          <w:rFonts w:ascii="Times New Roman"/>
          <w:b w:val="false"/>
          <w:i w:val="false"/>
          <w:color w:val="000000"/>
          <w:sz w:val="28"/>
        </w:rPr>
        <w:t xml:space="preserve"> условия труда общественных работ предусматриваются в трудовом договоре, заключаемым между работодателем и гражданином, участвующем в общественных работах.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