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0855" w14:textId="77c0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24 января 2014 года № 142. Зарегистрировано Департаментом юстиции Южно-Казахстанской области 28 января 2014 года № 2507.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года, № 21/172-V «Об областном бюджете на 2014-2016 годы», зарегистрированного в Реестре государственной регистрации нормативных правовых актов за № 2499,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согласно приложениям 1, 2, 3, 4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8 432 974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556 141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7 852 536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8 432 974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295 556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294 940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295 556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Е.Аринов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С.Абдрахманов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9"/>
        <w:gridCol w:w="726"/>
        <w:gridCol w:w="7808"/>
        <w:gridCol w:w="2131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8 432 974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556 141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7 852 536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7 852 536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7 852 536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67"/>
        <w:gridCol w:w="690"/>
        <w:gridCol w:w="749"/>
        <w:gridCol w:w="7063"/>
        <w:gridCol w:w="214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8 432 974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239 986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202 550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105 204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83 412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35 835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4 055 414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668 266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38 343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596 730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206 323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390 407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2 196 783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2 190 744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2 099 417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91 327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1 190 365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168 334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1 022 031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1 022 031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335 403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305 212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303 559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31 841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151 326 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30 191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30 191 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28 051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2 149 248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1 391 114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1 378 074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590 054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788 020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13 040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636 610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636 152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636 152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121 524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6 112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105 643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382 742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133 781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78 460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73 144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43 342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27 521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6 675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13 971 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35 688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20 940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14 748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10 405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7 458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1 022 128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11 503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1 010 625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30 747 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29 997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944 337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944 337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 финансовых активов государства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-294 940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294 940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142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7881"/>
        <w:gridCol w:w="2114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6 615 368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584 648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6 004 481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6 004 481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09"/>
        <w:gridCol w:w="769"/>
        <w:gridCol w:w="769"/>
        <w:gridCol w:w="7019"/>
        <w:gridCol w:w="214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6 615 368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194 343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80 883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79 775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3 220 193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282 570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247 028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209 741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2 200 575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2 194 113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2 102 632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91 481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737 048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357 456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355 687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35 793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32 469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186 257 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28 729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1 994 015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1 833 281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1 824 172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46 137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151 808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120 928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316 062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141 158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73 427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20 193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13 997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13 101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16 933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31 255 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 финансовых активов государства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142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6"/>
        <w:gridCol w:w="663"/>
        <w:gridCol w:w="7698"/>
        <w:gridCol w:w="2311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4 392 679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618 636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3 745 705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3 745 705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29"/>
        <w:gridCol w:w="750"/>
        <w:gridCol w:w="730"/>
        <w:gridCol w:w="6915"/>
        <w:gridCol w:w="228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4 392 679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198 111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162 251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82 048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81 448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2 733 363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288 474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252 395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2 216 640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2 209 726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2 117 599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92 127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228 249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178 539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442 413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410 655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408 763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39 690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32 593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229 201 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29 307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578 045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394 912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173 582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136 970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203 194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5 357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15 176 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21 335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14 443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36 848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80 973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69 265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31 934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31 076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 финансовых активов государства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янвавря 2014 года № 142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акимов сельских округов города Кентау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4527"/>
        <w:gridCol w:w="1409"/>
        <w:gridCol w:w="1449"/>
        <w:gridCol w:w="1429"/>
        <w:gridCol w:w="1450"/>
        <w:gridCol w:w="1251"/>
      </w:tblGrid>
      <w:tr>
        <w:trPr>
          <w:trHeight w:val="103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Аппарат акима села Ачисай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Байылдыр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Хантаги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 села Карнак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82072</w:t>
            </w:r>
          </w:p>
        </w:tc>
      </w:tr>
      <w:tr>
        <w:trPr>
          <w:trHeight w:val="124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79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11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102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09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93234</w:t>
            </w:r>
          </w:p>
        </w:tc>
      </w:tr>
      <w:tr>
        <w:trPr>
          <w:trHeight w:val="103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