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9cdf" w14:textId="aba9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коммунального имущества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1 октября 2014 года № 505. Зарегистрировано Департаментом юстиции Южно-Казахстанской области 20 октября 2014 года № 2833. Утратило силу постановлением акимата города Арыс Южно-Казахстанской области от 20 апреля 2015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Арыс Южно-Казахстанской области от 20.04.2015 № 238.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утвержденных постановлением Правительства Республики Казахстан от 13 февраля 2014 года № 88, акимат города Арыс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коммунального имущества города Арыс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экономики и финансов в города Арыс» (Н.Мустапаев)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города Арыс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Актаева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С.Ертай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Арыс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01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505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коммунального</w:t>
      </w:r>
      <w:r>
        <w:br/>
      </w:r>
      <w:r>
        <w:rPr>
          <w:rFonts w:ascii="Times New Roman"/>
          <w:b/>
          <w:i w:val="false"/>
          <w:color w:val="000000"/>
        </w:rPr>
        <w:t>
      имущества города Арыс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коммунального имущества города Арыс  в имущественный наем (аренду) (далее –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коммунального имущества города Арыс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города определяется на основании базовых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 имущественный найм до 4 (четырех) часов включительно применяется Ап.плд, а в случае предоставления свыше 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Коэффициенты, применяемые при расчете ставок арендной платы для объектов коммунального имущества города Арыс: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10151"/>
        <w:gridCol w:w="2087"/>
      </w:tblGrid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столовые, буфеты и. д. в общеобразовательных учреждениях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 складское, гаражное, котельная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города Арыс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банкоматов, терминалов для обслуживания населения (в зданиях коммунальных юридических лиц города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Арыс.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для организации торговли, гостиничных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торговли в зданиях уголовно-исполнительной системы и общежитиях учебных заведений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области с пропускной системой (ограниченным доступом), а также для столовых и буфетов в учебных заведениях и общежитиях учебных заведений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видов деятельности, за исключением видов деятельности, указанных в пунктах 5.1-5.7.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(Копф):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