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77e1" w14:textId="9647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августа 2014 года № 32/184-V. Зарегистрировано Департаментом юстиции Южно-Казахстанской области 20 августа 2014 года № 2790.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за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7 113 587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1 087 563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6 000 999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7 067 918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75 239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индивидуального подоходного налога и социального налога в размере 53,2 процентов в областной бюджет.».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К.Утегенов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2014 года № 32/184-V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884"/>
        <w:gridCol w:w="20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7113587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1087563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7"/>
        <w:gridCol w:w="805"/>
        <w:gridCol w:w="708"/>
        <w:gridCol w:w="7229"/>
        <w:gridCol w:w="20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7067918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137088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576693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65449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3118990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3118990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3073827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551228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106037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883047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704411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140909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676756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310678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109197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35164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133387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2014 года № 32/184-V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884"/>
        <w:gridCol w:w="20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5748261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1154066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402764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4567912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748"/>
        <w:gridCol w:w="709"/>
        <w:gridCol w:w="7298"/>
        <w:gridCol w:w="20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5710351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2938273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217167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2014 года № 32 /184-V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4"/>
        <w:gridCol w:w="730"/>
        <w:gridCol w:w="857"/>
        <w:gridCol w:w="89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2014 года № 32/184-V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городского бюджета на 2014-2016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98"/>
        <w:gridCol w:w="596"/>
        <w:gridCol w:w="708"/>
        <w:gridCol w:w="3144"/>
        <w:gridCol w:w="1208"/>
        <w:gridCol w:w="1208"/>
        <w:gridCol w:w="1208"/>
        <w:gridCol w:w="1264"/>
        <w:gridCol w:w="1012"/>
        <w:gridCol w:w="1208"/>
        <w:gridCol w:w="12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