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04d5" w14:textId="543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февраля 2014 года № 25/138-V. Зарегистрировано Департаментом юстиции Южно-Казахстанской области 27 февраля 2014 года № 2550.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за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6 965 825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5 890 656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6 995 488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- 41 878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Г.Кумарбеков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25/138-V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9"/>
        <w:gridCol w:w="647"/>
        <w:gridCol w:w="7960"/>
        <w:gridCol w:w="209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6965825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5890656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699"/>
        <w:gridCol w:w="759"/>
        <w:gridCol w:w="7296"/>
        <w:gridCol w:w="20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6995488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269413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135869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4289179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553088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2976572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2976572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2933797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589982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589982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207994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784558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622246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581943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126032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113032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726875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307299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301663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104075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20737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65134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128536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-41878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25/138-V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50"/>
        <w:gridCol w:w="648"/>
        <w:gridCol w:w="7777"/>
        <w:gridCol w:w="227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5427626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4247277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4247277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824"/>
        <w:gridCol w:w="743"/>
        <w:gridCol w:w="7049"/>
        <w:gridCol w:w="22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5389716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8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4016374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160482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289846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7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9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февраля 2014 года № 25/138-V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0"/>
        <w:gridCol w:w="706"/>
        <w:gridCol w:w="783"/>
        <w:gridCol w:w="3169"/>
        <w:gridCol w:w="1218"/>
        <w:gridCol w:w="1063"/>
        <w:gridCol w:w="1179"/>
        <w:gridCol w:w="1237"/>
        <w:gridCol w:w="1218"/>
        <w:gridCol w:w="1121"/>
        <w:gridCol w:w="110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Қожатогай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