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1702e" w14:textId="fd170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на сбор, вывоз, захоронение и утилизацию коммунальных отходов по городу Шымкент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Шымкентского городского маслихата Южно-Казахстанской области от 7 октября 2014 года № 41/284-5с. Зарегистрировано Департаментом юстиции Южно-Казахстанской области 5 ноября 2014 года № 2865. Утратило силу решением Шымкентского городского маслихата Южно-Казахстанской области от 3 мая 2016 года № 2/20-6с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Шымкентского городского маслихата Южно-Казахстанской области от 3.05.2016 № 2/20-6с.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В тексте документа сохранена пунктуация и орфография оригинала.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09 января 2007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Шымкентский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 прилагаемые тарифы на сбор, вывоз, захоронение и утилизацию коммунальных отходов по городу Шымкент.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Г.Ахметбаев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городского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Н.Бекназаров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7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 № 41/284-5с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сбор, вывоз, захоронение и утилизацию коммунальных отходов по городу Шымкент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20"/>
        <w:gridCol w:w="3198"/>
        <w:gridCol w:w="2256"/>
        <w:gridCol w:w="4126"/>
      </w:tblGrid>
      <w:tr>
        <w:trPr>
          <w:trHeight w:val="30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Расчетная 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Цена, в 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Тарифы на сбор, вывоз коммунальных отходов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Домовладения благоустроенные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человек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Домовладения неблагоустроенные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человек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кубический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Тарифы на захоронение и утилизацию коммунальных отходов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кубический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кубический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