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00add" w14:textId="e700a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"Выдача лицензии, переоформление, выдача дубликатов лицензии на оказание услуг по складской деятельности с выдачей хлопковых расписок"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Южно-Казахстанской области от 25 августа 2014 года № 279. Зарегистрировано Департаментом юстиции Южно-Казахстанской области 2 октября 2014 года № 2820. Утратило силу постановлением акимата Южно-Казахстанской области от 18 ноября 2015 года № 354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Южно-Казахстанской области от 18.11.2015 № 354.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«О государственных услугах», акимат Южно-Казахстанской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лицензии, переоформление, выдача дубликатов лицензии на оказание услуг по складской деятельности с выдачей хлопковых расписок».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«Управление сельского хозяйства Южно-Казахстанской области» в порядке, установленном законодательными актами Республики Казахстан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на официальное опубликование в периодических печатных изданиях, распространяемых на территории Южно-Казахстанской области и информационно-правовой системе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Южно-Казахстанской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первого заместителя акима области Оспанова 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   А. Мырзахметов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Оспанов 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Жилкишиев 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Бектаев 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Каныбеков 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Садыр 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Туякбаев 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Абдуллаев 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Исаева Р.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Южно-Казахстанской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25 августа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279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      «Выдача лицензии, переоформление, выдача дубликатов лицензии на оказание услуг по складской деятельности с выдачей хлопковых расписок»</w:t>
      </w:r>
    </w:p>
    <w:bookmarkEnd w:id="2"/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«Выдача лицензии, переоформление, выдача дубликатов лицензии на оказание услуг по складской деятельности с выдачей хлопковых расписок» (далее - государственная услуга) оказывается государственным учреждением «Управление сельского хозяйства Южно-Казахстанской области»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результатов государственной услуги осуществляется услугодателем, а также через веб-портал «электронного правительства» www.egov.kz (далее -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-лицензия, переоформление, дубликат лицензии на оказание услуг по складской деятельности с выдачей хлопковых расписок либо мотивированный ответ об отказе в оказании государственной услуги, в случаях и по основаниям, предусмотренным 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«Выдача лицензии, переоформление, выдача дубликатов лицензии на оказание услуг по складской деятельности с выдачей хлопковых расписок»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февраля 2014 года № 94 (далее -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4"/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наличие заявления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 и последовательность их выполнения, в том числе этапы прохождения всех процедур: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(либо его представитель по доверенности) предоставляет документы услугодателю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сотрудник услугодателя проводит регистрацию полученных документов в информационной системе и в течение 10 минут отправляет по информационной системе на рассмотрение к руководству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течение 30 минут после рассмотрения документов руководство услугодателя отправляет документы к уполномоченному сотруднику услугодателя по информационной системе для подготовки результата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сотрудник услугодателя готовит результат государственной услуги в установленные сроки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затем направляет на подписание к руководству услугодателя по информационной системе;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руководство услугодателя в течение рабочего дня подписывает результат государственной услуги по информационной системе и направляет уполномоченному сотруднику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уполномоченный сотрудник услугодателя распечатает из информационной системы результат государственной услуги и в течение 10-минут выдает услугополучателю либо его представителю по доверенности.</w:t>
      </w:r>
    </w:p>
    <w:bookmarkEnd w:id="6"/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подразделений,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руководство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сотрудник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указано в 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2 настоящего регламента. Описание последовательности процедур (действий) государственной услуги в виде блок-схемы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8"/>
    <w:bookmarkStart w:name="z1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Чтобы получить государственную услугу через Портал услугополучатель должен: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войти на Портал;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выбрать государственную услугу;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зарегистрироваться, авторизоваться посредством индивидуального идентификационного номера или бизнес-идентификационного номера, электронной цифровой подписи (далее -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заказать государственную услугу онлайн;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заполнить поля электронного запроса и при необходимости прикрепить пакет документов в электронном виде согласно перечню, предусмотренному 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после проверки выходного документа услугополучателю необходимо поставить ЭЦП. После подписи заявление автоматический поступает услугодателю;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после регистрации поступившего заявления услугодателем, в личном кабинете услугополучателя статус заявления автоматический меняется. С момента регистрации заявления в установленные сроки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услугодатель должен выдать результат;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при положительном результате в личном кабинете услугополучателя статус заявления меняется на «Удовлетворительно». После чего услугополучатель может скачать результат;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при отрицательном результате в личном кабинете услугополучателя статус заявления меняется на «Отказано». После чего он может скачать письмо на бланке услугодателя с мотивированным отказом.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 в виде диаграммы указано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в графическом и схематическом виде представлены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«Выдача лицензии, переоформление,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выдача дубликатов лицензии на оказание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 по складской деятельности с выдачей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хлопковых расписок»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государственной услуги в виде блок-схемы и справочник бизнес-процессов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drawing>
          <wp:inline distT="0" distB="0" distL="0" distR="0">
            <wp:extent cx="6350000" cy="697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350000" cy="697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«Выдача лицензии, переоформление,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выдача дубликатов лицензии на оказание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 по складской деятельности с выдачей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хлопковых расписок»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Диаграмма функционального взаимодействия информационных систем, задействованных в оказании государственной услуги через Портал и справочник бизнес-процессов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drawing>
          <wp:inline distT="0" distB="0" distL="0" distR="0">
            <wp:extent cx="9309100" cy="454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309100" cy="454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Условные обозначения: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 </w:t>
      </w:r>
      <w:r>
        <w:drawing>
          <wp:inline distT="0" distB="0" distL="0" distR="0">
            <wp:extent cx="5092700" cy="326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092700" cy="326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</w:p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«Выдача лицензии, переоформление,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выдача дубликатов лицензии на оказание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 по складской деятельности с выдачей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хлопковых расписок»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Описание порядка оказания государственной услуги в графической форме и справочник бизнес-процессов оказания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96"/>
        <w:gridCol w:w="2432"/>
        <w:gridCol w:w="2712"/>
        <w:gridCol w:w="2456"/>
        <w:gridCol w:w="2704"/>
      </w:tblGrid>
      <w:tr>
        <w:trPr>
          <w:trHeight w:val="30" w:hRule="atLeast"/>
        </w:trPr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Уполномоченный сотрудник услугодателя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услугодателя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Уполномоченный сотрудник услугодателя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услугодателя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Уполномоченный сотрудник услугодателя</w:t>
            </w:r>
          </w:p>
        </w:tc>
      </w:tr>
      <w:tr>
        <w:trPr>
          <w:trHeight w:val="5025" w:hRule="atLeast"/>
        </w:trPr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Проводит регистрацию полученных документов в информационной системе и в течение 10 минут отправляет по информационной системе на рассмотрение к руководству услугодателя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30 минут после рассмотрения документов отправляет документы к уполномоченному сотруднику услугодателя по информационной системе для подготовки результата государственной услуги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Готовит результат государственной услуги в установленные сроки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Стандарта, затем направляет на подписание к руководству услугодателя по информационной системе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рабочего дня подписывает результат государственной услуги по информационной системе и направляет к уполномоченному сотруднику услугодателя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Распечатает из информационной системы результат государственной услуги и в течение 10-минут выдает услугополучателю либо его представителю по доверенности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