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4f6d" w14:textId="35c4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августа 2014 года № 273. Зарегистрировано Департаментом юстиции Южно-Казахстанской области 2 октября 2014 года № 2818.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- государственная услуга) оказывается государственным учреждением «Управление сельского хозяйства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«электронного правительства»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услугодателя 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 аэрозольным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фумигационным способами»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373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 аэрозольным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фумигационным способами»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61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8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пестицидов (ядохимикатов) аэрозольным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фумигационным способами»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432"/>
        <w:gridCol w:w="2712"/>
        <w:gridCol w:w="2456"/>
        <w:gridCol w:w="2704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436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