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2d95" w14:textId="3d42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августа 2014 года № 278. Зарегистрировано Департаментом юстиции Южно-Казахстанской области 2 октября 2014 года № 2817.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- государственная услуга) оказывается государственным учреждением «Управление сельского хозяйства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«электронного правительства»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услуги- лицензия, переоформление, дубликат лицензии на оказание услуг по складской деятельности с выдачей зерновых расписок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  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выдачей зерновых расписок»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008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выдачей зерновых расписок»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    </w:t>
      </w:r>
      <w:r>
        <w:drawing>
          <wp:inline distT="0" distB="0" distL="0" distR="0">
            <wp:extent cx="93472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Условные обозначения: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927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выдачей зерновых расписок»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432"/>
        <w:gridCol w:w="2712"/>
        <w:gridCol w:w="2456"/>
        <w:gridCol w:w="2704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502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