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4b89" w14:textId="2774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Южно-Казахстанского областного акимата от 25 июля 2014 года № 247. Зарегистрировано Департаментом юстиции Южно-Казахстанской области 20 августа 2014 года № 2787. Утратило силу постановлением акимата Южно-Казахстанской области от 6 августа 2015 года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06.08.2015 № 242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«Утверждение кадастровой (оценочной) стоимости конкретных земельных участков, продаваемых в частную собственность государством» согласно приложению 1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«Утверждение землеустроительных проектов по формированию земельных участков» согласно приложению 2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на изменение целевого назначения земельного участка» согласно приложению 3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использование земельного участка для изыскательских работ» согласно приложению 4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перевод орошаемой пашни в неорошаемые виды угодий» согласно приложению 5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земельных отношений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Садыра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Б.Оспанов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«25» июля 2014 года № 247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«Утверждение кадастровой (оценочной) стоимости конкретных земельных участков, продаваемых в частную собственность государством»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«Утверждение кадастровой (оценочной) стоимости конкретных земельных участков, продаваемых в частную собственность государством» (далее- государственная услуга) оказывается государственным учреждением «Управление земельных отношений Южно-Казахстанской области», структурными подразделениями осуществляющими функции в области земельных отношений акиматов районов и городов областного значения Южно-Казахстанской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центры обслуживания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утвержденный акт кадастровой (оценочной) стоимости земельного участка.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«Утверждение кадастровой (оценочной) стоимости конкретных земельных участков, продаваемых в частную собственность государством»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(далее-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течение 10 минут передает полученные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регистрирует результат государственной услуги и выдает услугополучателю либо его представителю по доверенности.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подает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проводит регистрацию заявления, и выдает услугополучателю расписку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Центра. Накопительный сектор Центра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Центра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полученные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регистрирует результат государственной услуги и отправляет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Центра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Центр, при регистрации и обработке запроса услугополучателя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 участков,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продаваемых в частную собственность государством»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конкретных земельных участков,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продаваемых в частную собственность государством»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и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drawing>
          <wp:inline distT="0" distB="0" distL="0" distR="0">
            <wp:extent cx="92964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9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«Утверждение кадастровой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(оценочной) стоимости конкретных земельных участков,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продаваемых в частную собственность государством»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последовательности взаимодействий Центра и услугодателя в виде схемы и справочник бизнес-процессов оказания государственной услуги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64897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«Утверждение кадастровой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(оценочной) стоимости конкретных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участков, продаваемых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частную собственность государством»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последовательности взаимодействий Центра и услугодателя в графическом виде и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1528"/>
        <w:gridCol w:w="1314"/>
        <w:gridCol w:w="1404"/>
        <w:gridCol w:w="1868"/>
        <w:gridCol w:w="1415"/>
        <w:gridCol w:w="1575"/>
        <w:gridCol w:w="1517"/>
      </w:tblGrid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Центра. Накопительный сектор Центра в тот же рабочий день отправляет документы услугодателю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предоставления услугополучателем неполного пакета документов согласно перечню, предусмотренному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 государственной услуги, работник Центра выдает расписку об отказе в приеме документов по форме согласно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 течение 10 минут передает полученные документы руководству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30 минут ответственного исполнителя для рассмотрения документов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заносит руководству услугодателя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 и отправляет их в канцелярию услугодателя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10 минут регистрирует результат государственной услуги и отправляет в Центр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результат государственной услуги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«25» июля 2014 года № 247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«Утверждение землеустроительных проектов по формированию земельных участков»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«Утверждение землеустроительных проектов по формированию земельных участков» (далее- государственная услуга) оказывается государственным учреждением «Управление земельных отношений Южно-Казахстанской области», структурными подразделениями осуществляющими функции в области земельных отношений акиматов районов и городов областного значения Южно-Казахстанской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канцелярии или веб-портала «Е-лицензирование»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центры обслуживания населения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приказ об утверждении землеустроительного проекта по формированию земельного участка.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«Утверждение землеустроительных проектов по формированию земельных участков»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(далее-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течение 10 минут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руководству услугодателя на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зарегистрирует результат государственной услуги и выдает лично услугополучателю либо его представителю по доверенности.</w:t>
      </w:r>
    </w:p>
    <w:bookmarkEnd w:id="20"/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подает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проводит регистрацию заявления, и выдает услугополучателю расписку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Центра. Накопительный сектор Центра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Центра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регистрирует результат государственной услуги и отправляет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Центра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Центр, при регистрации и обработке запроса услугополучателя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Чтобы получить государственную услугу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формированию земельных участков»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«Утверждение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формированию земельных участков»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           </w:t>
      </w:r>
      <w:r>
        <w:drawing>
          <wp:inline distT="0" distB="0" distL="0" distR="0">
            <wp:extent cx="93218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218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 земельных участков»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drawing>
          <wp:inline distT="0" distB="0" distL="0" distR="0">
            <wp:extent cx="99949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9949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Условные обозначения:     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102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«Утверждение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формированию земельных участков»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последовательности взаимодействий Центра и услугодателя в виде схемы и справочник бизнес-процессов оказания государственной услуги      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«Утверждение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землеустроительных проектов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формированию земельных участков»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последовательности взаимодействий Центра и услугодателя в графическом виде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4"/>
        <w:gridCol w:w="1794"/>
        <w:gridCol w:w="1609"/>
        <w:gridCol w:w="1413"/>
        <w:gridCol w:w="1888"/>
        <w:gridCol w:w="1472"/>
        <w:gridCol w:w="1401"/>
        <w:gridCol w:w="1449"/>
      </w:tblGrid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Центра. Накопительный сектор Центра в тот же рабочий день отправляет документы услугодателю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работник Центра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 течение 10 минут передает полученные документы к руководству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30 минут ответственного исполнителя для рассмотрения документов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проверку полноты документов, готовит результат государственной услуги в установленные 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заносит к руководству услугодателя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 и отправляет их в канцелярию услугодателя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10 минут регистрирует результат государственной услуги и отправляет в Центр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результат государственной услуги</w:t>
            </w:r>
          </w:p>
        </w:tc>
      </w:tr>
    </w:tbl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«25» июля 2014 года № 247</w:t>
      </w:r>
    </w:p>
    <w:bookmarkEnd w:id="30"/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решения на изменение целевого назначения земельного участка»</w:t>
      </w:r>
    </w:p>
    <w:bookmarkEnd w:id="31"/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решения на изменение целевого назначения земельного участка» (далее- государственная услуга) оказывается структурными подразделениями осуществляющими функции в области земельных отношений акиматов районов и городов областного значения Южно-Казахстанской области (далее -услугодатель).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канцелярии или веб-портала «Е-лицензирование»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центры обслуживания населения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постановление о выдаче решения на изменение целевого назначения земельного участка (далее-решение).</w:t>
      </w:r>
    </w:p>
    <w:bookmarkEnd w:id="33"/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 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решения на изменение целевого назначения земельного участка»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(далее-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местного исполнительного органа проводит регистрацию полученных документов и выдает услугополучателю государственной услуги расписку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течение 20 минут передает полученные документы к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тот же рабочий день аким местного исполнительного органа (далее-аким) отправляет документы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проводит регистрацию полученных документов и в течение 10 минут передает полученные документы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тот же рабочий день определяет ответственного исполнителя и передает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осуществляет проверку полноты документов, готовит документы для внесения на рассмотрение в земельную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 момента поступления в течение пяти рабочих дней земельная комиссия принимает решение по документам предложенные услугодателем, в виде протокольного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готовит проект решения местного исполнительного органа и передает руководству услугодателя для визирования;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руководство услугодателя визирует, ответственный исполнитель услугодателя направляет проект решения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осуществляет согласование проекта решения и передает акиму на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аким знакомится с проектом решения и подписывает 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сотрудник канцелярии местного исполнительного органа зарегистрирует результат государственной услуги и выдает услугополучателю либо его представителю по доверенности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"/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 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земельная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 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подает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проводит регистрацию заявления и выдает услугополучателю расписку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Центра. Накопительный сектор Центра в тот же рабочий день отправляет документы в местный исполнительный орган.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Центра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местного исполнительного органа проводит регистрацию полученных документов и в течение 20 минут передает полученные документы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тот же рабочий день аким отправляет документы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проводит регистрацию полученных документов и в течение 10 минут передает полученные документы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тот же рабочий день определяет ответственного исполнителя и передает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осуществляет проверку полноты документов, готовит документы для внесения на рассмотрение в земельную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 момента поступления в течение пяти рабочих дней земельная комиссия принимает решение по документам предложенные услугодателем, в виде протокольного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готовит проект решения местного исполнительного органа и передает руководству для визирования;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руководство услугодателя визирует, сотрудник канцелярии услугодателя направляет проект решения к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осуществляет согласование проекта решения и передает акиму на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аким знакомится с проектом решения и подписывает 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сотрудник канцелярии местного исполнительного органа зарегистрирует результат государственной услуги и направляет в Центр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работник Центра выдает результат государственной услуги услугополучателю либо его представителю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Центр, при регистрации и обработке запроса услугополучателя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Чтобы получить услугу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земельного участка»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решения на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назначения земельного участка»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1534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Условные обозначения:     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решения на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целевого назначения земельного участка»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      </w:t>
      </w:r>
      <w:r>
        <w:drawing>
          <wp:inline distT="0" distB="0" distL="0" distR="0">
            <wp:extent cx="87122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Условные обозначения:     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863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изменение целевого назначения земельного участка»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последовательности взаимодействий Центра и услугодателя в графическом виде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0"/>
        <w:gridCol w:w="2141"/>
        <w:gridCol w:w="1979"/>
        <w:gridCol w:w="1489"/>
        <w:gridCol w:w="1431"/>
        <w:gridCol w:w="1567"/>
        <w:gridCol w:w="1594"/>
        <w:gridCol w:w="1659"/>
      </w:tblGrid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местного исполнительного органа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Земельная комиссия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заявления, и выдает услугополучателю расписку о приеме документов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  в накопительный сектор Центра. Накопительный сектор Центра в тот же рабочий день отправляет документы в местный исполнительный орган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работник Центра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 течение 20 минут передает полученные документы к акиму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отправляет документы услугодателю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 течение 10 минут передает полученные документы к руководству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определяет ответственного исполнителя и передает для рассмотрения документов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документы для внесения на рассмотрение в земельную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поступления в течении пяти рабочих дней принимает решение по документам предложенные услугодателем, в виде протокольного заключения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2688"/>
        <w:gridCol w:w="1447"/>
        <w:gridCol w:w="2882"/>
        <w:gridCol w:w="1887"/>
        <w:gridCol w:w="2973"/>
      </w:tblGrid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местного исполнительного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решения местного исполнительного органа и передает руководству услугодателя для визирования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Визирует, ответственный исполнитель услугодателя направляет проект решения к акиму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согласование проекта решения, и передает акиму на подпись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Знакомится с проектом решения и подписывает его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Зарегистрирует результат государственной услуги и направляет  Центр в установленные 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услугополучателю результат государственной услуги </w:t>
            </w:r>
          </w:p>
        </w:tc>
      </w:tr>
    </w:tbl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«Выдача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изменение целевого назначения земельного участка»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последовательности взаимодействий Центра и услугодателя в виде 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«25» июля 2014 года № 247</w:t>
      </w:r>
    </w:p>
    <w:bookmarkEnd w:id="45"/>
    <w:bookmarkStart w:name="z6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разрешения на использование земельного участка для изыскательских работ»</w:t>
      </w:r>
    </w:p>
    <w:bookmarkEnd w:id="46"/>
    <w:bookmarkStart w:name="z6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использование земельного участка для изыскательских работ» (далее- государственная услуга) оказывается государственным учреждением «Управление земельных отношений Южно-Казахстанской области», структурными подразделениями осуществляющими функции в области земельных отношений акиматов районов и городов областного значения Южно-Казахстанской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канцелярии или веб-портала «Е-лицензирование»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центры обслуживания населения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распоряжение о выдаче разрешения на использование земельного участка для изыскательских работ (далее – разрешение). </w:t>
      </w:r>
    </w:p>
    <w:bookmarkEnd w:id="48"/>
    <w:bookmarkStart w:name="z7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 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разрешения на использование земельного участка для изыскательских работ»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(далее-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местного исполнительного органа проводит регистрацию полученных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услугополучателю государственной услуги расписку о приеме документов и в течение 20 минут передает полученные документы к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рабочего дня аким местного исполнительного органа (далее-аким) отправляет документы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документы и в течение 10 минут направляет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тот же рабочий день определяет ответственного исполнителя и передает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осуществляет проверку полноты документов, готовит проект разрешение и передает руководству на визирование;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визирует, а ответственный исполнитель услугодателя направляет проект разрешение к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осуществляет согласование проекта разрешение с уполномоченными лицами местного исполнительного органа и передает акиму на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аким знакомится с проектом разрешение и подписывает 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местного исполнительного органа зарегистрирует результат государственной услуги и выдает услугополучателю либо по доверенности уполномоченному лицу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 </w:t>
      </w:r>
    </w:p>
    <w:bookmarkEnd w:id="50"/>
    <w:bookmarkStart w:name="z7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 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2"/>
    <w:bookmarkStart w:name="z7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 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подает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проводит регистрацию заявления и выдает услугополучателю расписку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Центра. Накопительный сектор Центра в тот же рабочий день отправляет документы в местный исполнительный орган.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Центра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местного исполнительного органа проводит регистрацию полученных документов и в течение 20 минут передает полученные документы к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рабочего дня аким отправляет документы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зарегистрирует документы и в течение 10 минут направляет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тот же рабочий день определяет ответственного исполнителя и передает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осуществляет проверку полноты документов, готовит проект разрешение и передает руководству на визирование;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визирует, а ответственный исполнитель услугодателя направляет проект разрешение к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осуществляет согласование проекта разрешение с уполномоченными лицами местного исполнительного органа и передает акиму на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аким знакомится с проектом разрешение и подписывает 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местного исполнительного органа зарегистрирует результат государственной услуги и направляет в Центр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Работник Центра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Центр, при регистрации и обработке запроса услугополучателя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Чтобы получить государственную услугу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     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           </w:t>
      </w:r>
      <w:r>
        <w:drawing>
          <wp:inline distT="0" distB="0" distL="0" distR="0">
            <wp:extent cx="81534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Условные обозначения:     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участка для изыскательских работ»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7376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Условные обозначения:     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7371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 для изыскательских работ»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последовательности взаимодействий Центра и услугодателя в графическом виде и справочник бизнес-процессов оказания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9"/>
        <w:gridCol w:w="2017"/>
        <w:gridCol w:w="1798"/>
        <w:gridCol w:w="1376"/>
        <w:gridCol w:w="1644"/>
        <w:gridCol w:w="1459"/>
        <w:gridCol w:w="2267"/>
      </w:tblGrid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местного исполнительного органа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</w:tr>
      <w:tr>
        <w:trPr>
          <w:trHeight w:val="657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заявления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Центра. Накопительный сектор Центра в тот же рабочий день отправляет документы в местный исполнительный орган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 течение 20 минут передает полученные документы к акиму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отправляет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Зарегистрирует документы и в течение 10 минут направляет к руководству услугодателя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определяет ответственного исполнителя и передает для рассмотрения документов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проект разрешение и передает руководству на визирование</w:t>
            </w:r>
          </w:p>
        </w:tc>
      </w:tr>
      <w:tr>
        <w:trPr>
          <w:trHeight w:val="42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885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местного исполнительного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6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Визирует, а ответственный исполнитель услугодателя направляет проект разрешение к акиму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согласование проекта разрешение с уполномоченными лицами местного исполнительного органа и передает акиму на подпись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Знакомится с проектом разрешение и подписывает 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Зарегистрирует результат государственной услуги и направляет в Центр в установленные 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результат государственной услуги</w:t>
            </w:r>
          </w:p>
        </w:tc>
      </w:tr>
    </w:tbl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участка для изыскательских работ»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последовательности взаимодействий Центра и услугодателя в виде схемы и справочник бизнес-процессов оказания государственной услуги     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«25» июля 2014 года № 247</w:t>
      </w:r>
    </w:p>
    <w:bookmarkEnd w:id="60"/>
    <w:bookmarkStart w:name="z8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разрешения на перевод орошаемой пашни в неорошаемые виды угодий»</w:t>
      </w:r>
    </w:p>
    <w:bookmarkEnd w:id="61"/>
    <w:bookmarkStart w:name="z9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разрешений на перевод орошаемой пашни в неорошаемые виды угодий» (далее-государственная услуга) оказывается государственным учреждением «Управление земельных отношений Южно-Казахстанской области», структурными подразделениями осуществляющими функции в области земельных отношений акиматов районов и городов областного значения Южно-Казахстанской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постановление услугодателя о разрешении перевода орошаемой пашни в неорошаемые виды угодий (далее – разрешение). </w:t>
      </w:r>
    </w:p>
    <w:bookmarkEnd w:id="63"/>
    <w:bookmarkStart w:name="z9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 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разрешений на перевод орошаемой пашни в неорошаемые виды угодий»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(далее-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местного исполнительного органа проводит регистрацию полученных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услугополучателю государственной услуги расписку о приеме документов и в течение 20 минут передает полученные документы к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рабочего дня аким местного исполнительного органа отправляет документы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зарегистрирует документы и в течение 10 минут направляет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определяет ответственного исполнителя и в течение 30 минут передает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получения материалов ответственный исполнитель готовит проект заключения и согласовывает с районными органами сельского и водного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 со своим заключением, составленным с учетом предложений органов перечисленных в подпункте 6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направляет материалы по переводу орошаемых земель в неорошаемые в уполномоченный орган области для согласования с областными органами сельского и водного хозяйства,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 результатам согласования уполномоченный орган области обобщает материалы в целом по области и со своим заключением направляет их для согласования в центральный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центральный уполномоченный орган согласовывает представленные материалы по переводу орошаемой пашни в неорошаемые виды угодий с центральными уполномоченными органами по сельскому хозяйству, охране окружающей среды и со своим обобщенным заключением направляет областному исполнительному органу для принятия окончательного решения по данному вопросу;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местный исполнительный орган области принимает постановление акимата по переводу орошаемой пашни в неорошаемые виды угодий с учетом предложений органов перечисленных в подпункте 9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после регистрации в канцелярии местного исполнительного органа области, результат государственной услуги направляется местным исполнительным органам районов и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сотрудник канцелярии местных исполнительных органов районов и городов областного значения зарегистрирует результат государственной услуги и выдает в установленные сроки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услугополучателю либо по доверенности уполномоченному лицу.</w:t>
      </w:r>
    </w:p>
    <w:bookmarkEnd w:id="65"/>
    <w:bookmarkStart w:name="z9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 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аким;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местного исполнительного органа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районные органы сельского и водного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областные органы сельского и водного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центральный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67"/>
    <w:bookmarkStart w:name="z10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оказания государственной услуги в виде графики и блок-схемы и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перевод орошаемой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пашни в неорошаемые виды угодий»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графическом виде и справочник бизнес-процессов оказания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1474"/>
        <w:gridCol w:w="1635"/>
        <w:gridCol w:w="1751"/>
        <w:gridCol w:w="2023"/>
        <w:gridCol w:w="2245"/>
        <w:gridCol w:w="1778"/>
      </w:tblGrid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местного исполнительного органа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области</w:t>
            </w:r>
          </w:p>
        </w:tc>
      </w:tr>
      <w:tr>
        <w:trPr>
          <w:trHeight w:val="711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полученных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выдает услугополучателю государственной услуги расписку о приеме документов и передает полученные документы к акиму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отправляет документы услугодателю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Зарегистрирует документы и в течение 10 минут направляет к руководству услугодателя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исполнителя и в течение 30 минут передает для рассмотрения документов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получения материалов готовит проект заключения и согласовывает с районными органами сельского и водного хозяйства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своим заключением, составленным с учетом предложений органов перечисленных в подпункте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регламента, направляет материалы по переводу орошаемых земель в неорошаемые в уполномоченный орган области для согласования с областными органами сельского и водного хозяйства, охраны окружающей среды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согласования обобщает материалы в целом по области и со своим заключением направляет их для согласования в центральный уполномоченный орган</w:t>
            </w:r>
          </w:p>
        </w:tc>
      </w:tr>
      <w:tr>
        <w:trPr>
          <w:trHeight w:val="42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0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уполномоченный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местного исполнительного органа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местных исполнительных органов районов и городов областного значения</w:t>
            </w:r>
          </w:p>
        </w:tc>
      </w:tr>
      <w:tr>
        <w:trPr>
          <w:trHeight w:val="249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Согласовывает представленные материалы по переводу орошаемой пашни в неорошаемые виды угодий с центральными уполномоченными органами по сельскому хозяйству, охране окружающей среды и со своим обобщенным заключением направляет областному исполнительному органу для принятия окончательного решения по данному вопросу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постановление акимата по переводу орошаемой пашни в неорошаемые виды угодий с учетом предложений органов перечисленных в подпункте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сельскому хозяйству и охране окружающей среды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регистрации направляет результат государственной услуги местным исполнительным органам районов и городов областного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Зарегистрирует результат государственной услуги и выдает в установленные сроки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услугополучателю либо по доверенности уполномоченному лицу</w:t>
            </w:r>
          </w:p>
        </w:tc>
      </w:tr>
    </w:tbl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перевод орошаемой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пашни в неорошаемые виды угодий»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header.xml" Type="http://schemas.openxmlformats.org/officeDocument/2006/relationships/header" Id="rId2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