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e851" w14:textId="fa4e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экономики и бюджетного планирования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июля 2014 года № 246. Зарегистрировано Департаментом юстиции Южно-Казахстанской области 13 августа 2014 года № 2770.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экономики и бюджетного планирования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экономики и бюджетного планирования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Садыра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 акимату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2014 года № 246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экономики и бюджетного планирования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экономики и бюджетного планирования Южно-Казахстанской области" является государственным органом Республики Казахстан, осуществляющим руководство в сфере реализации приоритетов социально-экономического развития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экономики и бюджетного планирования Южно-Казахстанской области"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экономики и бюджетного планирования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экономики и бюджетного планирования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экономики и бюджетного планирования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экономики и бюджетного планирования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экономики и бюджетного планирования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экономики и бюджетного планирования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экономики и бюджетного планирования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Каратауский район, жилой массив Нурсат, проспект Астана, строение 10, почтовый индекс 160023.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постановления акимата Южно-Казахстанской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экономики и бюджетного планирования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экономики и бюджетного планирования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экономики и бюджетного планирования Южно-Казахстанской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экономики и бюджетного планирования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экономики и бюджетного планирования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государственное учреждение "Управление экономики и бюджетного планирования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экономики и бюджетного планирования Южно-Казахстанской области": реализация приоритетных целей социально-экономического развития Южно-Казахстанской области.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разработка и согласование программы развития области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формирование перечня приоритетных бюджетных инвестиционных проектов (программ);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разработка проекта прогноза социально-экономического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разработка проекта решения областного маслихата по утверждению областного бюджета на плановый период и уточнения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разработка проекта постановления акимата области о реализации решения областного маслихата об утверждении областного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разработка проекта решения областного маслихата об объемах официальных трансфертов общего характера между областными и районными (городскими) бюджетами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подготовка и предоставление в акимат области годового мониторинга о ходе реализации бюджетных инвестиционых проектов, осуществляемых за счет средств местного бюджета и местных бюджетных инвестиций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определение эффективности реализации возложенных на государственные органы задач и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разработка и внесение на утверждение акиму области плана мероприятий по реализации Программы развития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постановлением акимата Южно-Казахстанской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мониторинга Программы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мониторинга социально-экономического развития области, ее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прогнозирование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4) исключен постановлением акимата Южно-Казахстанской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подготовка экономических заключений по бюджетным инвестиционным проектам, финансово-экономическим обоснованиям бюджетных инвестиций посредством участия государства в уставном капитале юридических лиц и на концепцию проекта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контрактов по недропользованию и выдача экономических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мониторинга и оценки реализации местных бюджетных инвестиционных проектов и местных бюджетных инвестиций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программа развития регионов до 2020 года, создание условий для развития социально-экономического потенциала регионов (моногород, малый город, опорный сельский населенный пункт, приграничные территории) через формирование рациональной территориальной организации страны, стимулирование концентрации населения и капитала в центрах экономического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реализация государственной политики в области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10) исключен постановлением акимата Южно-Казахстанской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11) исключен постановлением акимата Южно-Казахстанской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12) исключен постановлением акимата Южно-Казахстанской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13) исключен постановлением акимата Южно-Казахстанской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14) исключен постановлением акимата Южно-Казахстанской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утверждение совместно с уполномоченным органом, осуществляющим руководство в сферах естественных монополий и на регулируемых рынках, инвестиционных программ (проектов) субъекта, являющегося коммунальным государственным предприятием, включенным в местный раздел Государственного регистра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подготовка заключений по концессионным предложениям, конкурсной документации, в том числе при внесении в нее изменений и дополнений, концессионным заявкам, представленным участниками конкурса при проведении конкурса по выбору концессионера, проектам договоров концессии, в том числе при внесении в договоры концессии изменений и дополнений по объектам концессии, относящимся к коммунальной собственности, в случае, если стоимость создания (реконструкции) объекта концессии составляет до 4 000 000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формирование заключений по конкурсной документации и внесение их на рассмотрение соответствующей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Южно-Казахстанской области от 01.06.2015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25.02.2016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в вышестоящие органы предложения по основным направлениям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осуществлять мониторинг и оценку реализации местными исполнительными органами Программы развития территории, согласно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подготавливать и представлять в республиканские государственные органы и акимат области информационно-аналитические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и получать в установленном законодательством порядке от государственных органов, организаций, юридических лиц с участием государства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привлекать к работе для осуществления консалтинговых услуг юридических 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"Управление экономики и бюджетного планирования Южно-Казахстанской области" осуществляется руководителем управления, который несет персональную ответственность за выполнение возложенных на государственное учреждение "Управление экономики и бюджетного планирования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 Руководитель государственного учреждения "Управление экономики и бюджетного планирования Южно-Казахстанской области" назначается на должность и освобождается от должности акимом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 Руководитель государственного учреждения "Управление экономики и бюджетного планирования Южно-Казахстанской области"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 Полномочия руководителя государственного учреждения "Управление экономики и бюджетного планирования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государственного учреждения "Управление экономики и бюджетного планирования Южно-Казахстанской области" и представляет интересы государственного учреждения "Управление экономики и бюджетного планирования Южно-Казахстанской области"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случаях и в пределах, установленных в законодательном порядке, распоряжается имуществом государственного учреждения "Управление экономики и бюджетного планирования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договора, выдает доверенности, утверждает регламент, порядок и планы работ государственного учреждения "Управление экономики и бюджетного планирования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меморандумы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открывает банковские счета, издает приказы и дает указания, обязательные для всех служащих государственного учреждения "Управление экономики и бюджетного планирования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принимает и увольняет сотрудников государственного учреждения "Управление экономики и бюджетного планирования Южно-Казахстанской области", принимает меры поощрения и налагает меры дисциплинарного взыскания на сотрудников управления в соответствии с законодательством, определяет обязанности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иные функции, возложенные на него законодательством,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экономики и бюджетного планирования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государственного учреждения "Управление экономики и бюджетного планирования Южно-Казахстанской области"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экономики и бюджетного планирования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экономики и бюджетного планирования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экономики и бюджетного планирования Южно-Казахстанской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экономики и бюджетного планирования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экономики и бюджетного планирования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